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028" w:rsidRDefault="002A6028">
      <w:pPr>
        <w:pStyle w:val="Szvegtrzs"/>
        <w:spacing w:before="9"/>
        <w:rPr>
          <w:rFonts w:ascii="Times New Roman"/>
          <w:sz w:val="14"/>
        </w:rPr>
      </w:pPr>
      <w:bookmarkStart w:id="0" w:name="_GoBack"/>
      <w:bookmarkEnd w:id="0"/>
    </w:p>
    <w:p w:rsidR="002A6028" w:rsidRDefault="00267003">
      <w:pPr>
        <w:tabs>
          <w:tab w:val="left" w:pos="1782"/>
          <w:tab w:val="left" w:pos="3246"/>
          <w:tab w:val="left" w:pos="3750"/>
          <w:tab w:val="left" w:pos="5075"/>
          <w:tab w:val="left" w:pos="6841"/>
        </w:tabs>
        <w:spacing w:before="89" w:line="362" w:lineRule="auto"/>
        <w:ind w:left="217" w:right="561"/>
        <w:rPr>
          <w:b/>
          <w:sz w:val="36"/>
        </w:rPr>
      </w:pPr>
      <w:r>
        <w:rPr>
          <w:b/>
          <w:color w:val="0000FF"/>
          <w:sz w:val="36"/>
        </w:rPr>
        <w:t>SERIES</w:t>
      </w:r>
      <w:r>
        <w:rPr>
          <w:b/>
          <w:color w:val="0000FF"/>
          <w:sz w:val="36"/>
        </w:rPr>
        <w:tab/>
        <w:t>CLASS</w:t>
      </w:r>
      <w:r>
        <w:rPr>
          <w:b/>
          <w:color w:val="0000FF"/>
          <w:sz w:val="36"/>
        </w:rPr>
        <w:tab/>
        <w:t>B</w:t>
      </w:r>
      <w:r>
        <w:rPr>
          <w:b/>
          <w:color w:val="0000FF"/>
          <w:sz w:val="36"/>
        </w:rPr>
        <w:tab/>
        <w:t>Steam</w:t>
      </w:r>
      <w:r>
        <w:rPr>
          <w:b/>
          <w:color w:val="0000FF"/>
          <w:sz w:val="36"/>
        </w:rPr>
        <w:tab/>
        <w:t>Sterilizer</w:t>
      </w:r>
      <w:r>
        <w:rPr>
          <w:b/>
          <w:color w:val="0000FF"/>
          <w:sz w:val="36"/>
        </w:rPr>
        <w:tab/>
      </w:r>
      <w:r>
        <w:rPr>
          <w:b/>
          <w:color w:val="0000FF"/>
          <w:spacing w:val="-3"/>
          <w:sz w:val="36"/>
        </w:rPr>
        <w:t xml:space="preserve">Operation </w:t>
      </w:r>
      <w:r>
        <w:rPr>
          <w:b/>
          <w:color w:val="0000FF"/>
          <w:sz w:val="36"/>
        </w:rPr>
        <w:t>Manual</w:t>
      </w: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67003">
      <w:pPr>
        <w:pStyle w:val="Szvegtrzs"/>
        <w:spacing w:before="6"/>
        <w:rPr>
          <w:b/>
          <w:sz w:val="11"/>
        </w:rPr>
      </w:pPr>
      <w:r>
        <w:rPr>
          <w:noProof/>
        </w:rPr>
        <w:drawing>
          <wp:anchor distT="0" distB="0" distL="0" distR="0" simplePos="0" relativeHeight="251641344" behindDoc="0" locked="0" layoutInCell="1" allowOverlap="1">
            <wp:simplePos x="0" y="0"/>
            <wp:positionH relativeFrom="page">
              <wp:posOffset>2092325</wp:posOffset>
            </wp:positionH>
            <wp:positionV relativeFrom="paragraph">
              <wp:posOffset>109220</wp:posOffset>
            </wp:positionV>
            <wp:extent cx="3074035" cy="230441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3073719" cy="2304288"/>
                    </a:xfrm>
                    <a:prstGeom prst="rect">
                      <a:avLst/>
                    </a:prstGeom>
                  </pic:spPr>
                </pic:pic>
              </a:graphicData>
            </a:graphic>
          </wp:anchor>
        </w:drawing>
      </w: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67003">
      <w:pPr>
        <w:spacing w:before="249"/>
        <w:ind w:left="217" w:right="7654"/>
        <w:rPr>
          <w:b/>
          <w:sz w:val="28"/>
        </w:rPr>
      </w:pPr>
      <w:r>
        <w:rPr>
          <w:b/>
          <w:color w:val="0000FF"/>
          <w:sz w:val="28"/>
        </w:rPr>
        <w:t>JS-PD-01 REV-A/0</w:t>
      </w:r>
    </w:p>
    <w:p w:rsidR="002A6028" w:rsidRDefault="00267003">
      <w:pPr>
        <w:pStyle w:val="Szvegtrzs"/>
        <w:ind w:left="218"/>
      </w:pPr>
      <w:r>
        <w:rPr>
          <w:noProof/>
        </w:rPr>
        <w:drawing>
          <wp:inline distT="0" distB="0" distL="0" distR="0">
            <wp:extent cx="921385" cy="55499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9" cstate="print"/>
                    <a:stretch>
                      <a:fillRect/>
                    </a:stretch>
                  </pic:blipFill>
                  <pic:spPr>
                    <a:xfrm>
                      <a:off x="0" y="0"/>
                      <a:ext cx="921878" cy="555116"/>
                    </a:xfrm>
                    <a:prstGeom prst="rect">
                      <a:avLst/>
                    </a:prstGeom>
                  </pic:spPr>
                </pic:pic>
              </a:graphicData>
            </a:graphic>
          </wp:inline>
        </w:drawing>
      </w:r>
    </w:p>
    <w:p w:rsidR="002A6028" w:rsidRDefault="002A6028">
      <w:pPr>
        <w:pStyle w:val="Szvegtrzs"/>
        <w:spacing w:before="5"/>
        <w:rPr>
          <w:b/>
          <w:sz w:val="29"/>
        </w:rPr>
      </w:pPr>
    </w:p>
    <w:p w:rsidR="002A6028" w:rsidRDefault="00267003">
      <w:pPr>
        <w:pStyle w:val="Cmsor7"/>
        <w:spacing w:before="1"/>
      </w:pPr>
      <w:r>
        <w:rPr>
          <w:color w:val="0000FF"/>
        </w:rPr>
        <w:t>Operation Documentation</w:t>
      </w:r>
    </w:p>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 w:rsidR="002A6028" w:rsidRDefault="002A6028">
      <w:pPr>
        <w:tabs>
          <w:tab w:val="left" w:pos="1143"/>
        </w:tabs>
        <w:rPr>
          <w:rFonts w:eastAsia="SimSun"/>
          <w:lang w:eastAsia="zh-CN"/>
        </w:rPr>
        <w:sectPr w:rsidR="002A6028">
          <w:headerReference w:type="even" r:id="rId10"/>
          <w:headerReference w:type="default" r:id="rId11"/>
          <w:footerReference w:type="even" r:id="rId12"/>
          <w:headerReference w:type="first" r:id="rId13"/>
          <w:footerReference w:type="first" r:id="rId14"/>
          <w:type w:val="continuous"/>
          <w:pgSz w:w="11910" w:h="16840"/>
          <w:pgMar w:top="1580" w:right="1220" w:bottom="280" w:left="1580" w:header="720" w:footer="720" w:gutter="0"/>
          <w:cols w:space="720"/>
        </w:sectPr>
      </w:pPr>
    </w:p>
    <w:p w:rsidR="002A6028" w:rsidRDefault="00267003">
      <w:pPr>
        <w:pStyle w:val="Cmsor8"/>
      </w:pPr>
      <w:bookmarkStart w:id="1" w:name="_bookmark0"/>
      <w:bookmarkStart w:id="2" w:name="Regulatory_Requirements"/>
      <w:bookmarkEnd w:id="1"/>
      <w:bookmarkEnd w:id="2"/>
      <w:r>
        <w:lastRenderedPageBreak/>
        <w:t xml:space="preserve">Regulatory </w:t>
      </w:r>
      <w:r>
        <w:t>Requirement</w:t>
      </w:r>
    </w:p>
    <w:p w:rsidR="002A6028" w:rsidRDefault="002A6028">
      <w:pPr>
        <w:pStyle w:val="Szvegtrzs"/>
        <w:rPr>
          <w:rFonts w:ascii="Times New Roman"/>
          <w:i/>
          <w:sz w:val="22"/>
        </w:rPr>
      </w:pPr>
    </w:p>
    <w:p w:rsidR="002A6028" w:rsidRDefault="00267003">
      <w:pPr>
        <w:pStyle w:val="Cmsor9"/>
        <w:spacing w:before="135" w:line="326" w:lineRule="auto"/>
        <w:ind w:right="1416"/>
      </w:pPr>
      <w:r>
        <w:t>This product complies with regulatory requirements of the following European Directive 93/42/EEC concerning medical devices.</w:t>
      </w:r>
    </w:p>
    <w:p w:rsidR="002A6028" w:rsidRDefault="002A6028">
      <w:pPr>
        <w:pStyle w:val="Szvegtrzs"/>
        <w:rPr>
          <w:b/>
          <w:sz w:val="27"/>
        </w:rPr>
      </w:pPr>
    </w:p>
    <w:p w:rsidR="002A6028" w:rsidRDefault="00267003">
      <w:pPr>
        <w:pStyle w:val="Cmsor9"/>
        <w:spacing w:line="326" w:lineRule="auto"/>
        <w:ind w:right="893"/>
      </w:pPr>
      <w:r>
        <w:t xml:space="preserve">This manual is a reference for the SERIES CLASS B. It applies to version of the R1.0 software for the SERIES CLASS B </w:t>
      </w:r>
      <w:r>
        <w:t>steam sterilizer.</w:t>
      </w:r>
    </w:p>
    <w:p w:rsidR="002A6028" w:rsidRDefault="002A6028">
      <w:pPr>
        <w:pStyle w:val="Szvegtrzs"/>
        <w:rPr>
          <w:b/>
          <w:sz w:val="22"/>
        </w:rPr>
      </w:pPr>
    </w:p>
    <w:p w:rsidR="002A6028" w:rsidRDefault="002A6028">
      <w:pPr>
        <w:pStyle w:val="Szvegtrzs"/>
        <w:rPr>
          <w:b/>
          <w:sz w:val="22"/>
        </w:rPr>
      </w:pPr>
    </w:p>
    <w:p w:rsidR="002A6028" w:rsidRDefault="002A6028">
      <w:pPr>
        <w:pStyle w:val="Szvegtrzs"/>
        <w:rPr>
          <w:b/>
          <w:sz w:val="22"/>
        </w:rPr>
      </w:pPr>
    </w:p>
    <w:p w:rsidR="002A6028" w:rsidRDefault="002A6028">
      <w:pPr>
        <w:pStyle w:val="Szvegtrzs"/>
        <w:rPr>
          <w:b/>
          <w:sz w:val="22"/>
        </w:rPr>
      </w:pPr>
    </w:p>
    <w:p w:rsidR="002A6028" w:rsidRDefault="002A6028">
      <w:pPr>
        <w:pStyle w:val="Szvegtrzs"/>
        <w:rPr>
          <w:b/>
          <w:sz w:val="22"/>
        </w:rPr>
      </w:pPr>
    </w:p>
    <w:p w:rsidR="002A6028" w:rsidRDefault="00267003">
      <w:pPr>
        <w:pStyle w:val="Cmsor1"/>
        <w:spacing w:before="132"/>
      </w:pPr>
      <w:bookmarkStart w:id="3" w:name="Revision_History"/>
      <w:bookmarkEnd w:id="3"/>
      <w:r>
        <w:rPr>
          <w:color w:val="0000FF"/>
        </w:rPr>
        <w:t>Revision History</w:t>
      </w:r>
    </w:p>
    <w:p w:rsidR="002A6028" w:rsidRDefault="002A6028">
      <w:pPr>
        <w:pStyle w:val="Szvegtrzs"/>
        <w:rPr>
          <w:b/>
        </w:rPr>
      </w:pPr>
    </w:p>
    <w:p w:rsidR="002A6028" w:rsidRDefault="002A6028">
      <w:pPr>
        <w:pStyle w:val="Szvegtrzs"/>
        <w:rPr>
          <w:b/>
        </w:rPr>
      </w:pPr>
    </w:p>
    <w:p w:rsidR="002A6028" w:rsidRDefault="002A6028">
      <w:pPr>
        <w:pStyle w:val="Szvegtrzs"/>
        <w:spacing w:before="5"/>
        <w:rPr>
          <w:b/>
          <w:sz w:val="17"/>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4"/>
        <w:gridCol w:w="1704"/>
        <w:gridCol w:w="4980"/>
      </w:tblGrid>
      <w:tr w:rsidR="002A6028">
        <w:trPr>
          <w:trHeight w:val="467"/>
        </w:trPr>
        <w:tc>
          <w:tcPr>
            <w:tcW w:w="1704" w:type="dxa"/>
            <w:shd w:val="clear" w:color="auto" w:fill="B3B3B3"/>
          </w:tcPr>
          <w:p w:rsidR="002A6028" w:rsidRDefault="00267003">
            <w:pPr>
              <w:pStyle w:val="TableParagraph"/>
              <w:spacing w:before="113"/>
              <w:ind w:left="615" w:right="607"/>
              <w:jc w:val="center"/>
              <w:rPr>
                <w:b/>
                <w:sz w:val="21"/>
              </w:rPr>
            </w:pPr>
            <w:r>
              <w:rPr>
                <w:b/>
                <w:sz w:val="21"/>
              </w:rPr>
              <w:t>REV</w:t>
            </w:r>
          </w:p>
        </w:tc>
        <w:tc>
          <w:tcPr>
            <w:tcW w:w="1704" w:type="dxa"/>
            <w:shd w:val="clear" w:color="auto" w:fill="B3B3B3"/>
          </w:tcPr>
          <w:p w:rsidR="002A6028" w:rsidRDefault="00267003">
            <w:pPr>
              <w:pStyle w:val="TableParagraph"/>
              <w:spacing w:before="113"/>
              <w:ind w:left="230"/>
              <w:rPr>
                <w:b/>
                <w:sz w:val="21"/>
              </w:rPr>
            </w:pPr>
            <w:r>
              <w:rPr>
                <w:b/>
                <w:sz w:val="21"/>
              </w:rPr>
              <w:t>ISSUE DATE</w:t>
            </w:r>
          </w:p>
        </w:tc>
        <w:tc>
          <w:tcPr>
            <w:tcW w:w="4980" w:type="dxa"/>
            <w:shd w:val="clear" w:color="auto" w:fill="B3B3B3"/>
          </w:tcPr>
          <w:p w:rsidR="002A6028" w:rsidRDefault="00267003">
            <w:pPr>
              <w:pStyle w:val="TableParagraph"/>
              <w:spacing w:before="113"/>
              <w:ind w:left="1308"/>
              <w:rPr>
                <w:b/>
                <w:sz w:val="21"/>
              </w:rPr>
            </w:pPr>
            <w:r>
              <w:rPr>
                <w:b/>
                <w:sz w:val="21"/>
              </w:rPr>
              <w:t>REASON FOR CHANGE</w:t>
            </w:r>
          </w:p>
        </w:tc>
      </w:tr>
      <w:tr w:rsidR="002A6028">
        <w:trPr>
          <w:trHeight w:val="467"/>
        </w:trPr>
        <w:tc>
          <w:tcPr>
            <w:tcW w:w="1704" w:type="dxa"/>
          </w:tcPr>
          <w:p w:rsidR="002A6028" w:rsidRDefault="00267003">
            <w:pPr>
              <w:pStyle w:val="TableParagraph"/>
              <w:spacing w:before="120"/>
              <w:rPr>
                <w:sz w:val="20"/>
              </w:rPr>
            </w:pPr>
            <w:r>
              <w:rPr>
                <w:sz w:val="20"/>
              </w:rPr>
              <w:t>Rev-A</w:t>
            </w:r>
          </w:p>
        </w:tc>
        <w:tc>
          <w:tcPr>
            <w:tcW w:w="1704" w:type="dxa"/>
          </w:tcPr>
          <w:p w:rsidR="002A6028" w:rsidRDefault="00267003">
            <w:pPr>
              <w:pStyle w:val="TableParagraph"/>
              <w:spacing w:before="120"/>
              <w:rPr>
                <w:sz w:val="20"/>
              </w:rPr>
            </w:pPr>
            <w:r>
              <w:rPr>
                <w:sz w:val="20"/>
              </w:rPr>
              <w:t>2017.06.08</w:t>
            </w:r>
          </w:p>
        </w:tc>
        <w:tc>
          <w:tcPr>
            <w:tcW w:w="4980" w:type="dxa"/>
          </w:tcPr>
          <w:p w:rsidR="002A6028" w:rsidRDefault="00267003">
            <w:pPr>
              <w:pStyle w:val="TableParagraph"/>
              <w:spacing w:before="120"/>
              <w:rPr>
                <w:sz w:val="20"/>
              </w:rPr>
            </w:pPr>
            <w:r>
              <w:rPr>
                <w:sz w:val="20"/>
              </w:rPr>
              <w:t>First Issue</w:t>
            </w:r>
          </w:p>
        </w:tc>
      </w:tr>
    </w:tbl>
    <w:p w:rsidR="002A6028" w:rsidRDefault="002A6028">
      <w:pPr>
        <w:pStyle w:val="Szvegtrzs"/>
        <w:rPr>
          <w:b/>
        </w:rPr>
      </w:pPr>
    </w:p>
    <w:p w:rsidR="002A6028" w:rsidRDefault="002A6028">
      <w:pPr>
        <w:pStyle w:val="Szvegtrzs"/>
        <w:rPr>
          <w:b/>
        </w:rPr>
      </w:pPr>
    </w:p>
    <w:p w:rsidR="002A6028" w:rsidRDefault="002A6028">
      <w:pPr>
        <w:pStyle w:val="Szvegtrzs"/>
        <w:spacing w:before="3"/>
        <w:rPr>
          <w:b/>
          <w:sz w:val="14"/>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48"/>
        <w:gridCol w:w="1620"/>
        <w:gridCol w:w="2520"/>
        <w:gridCol w:w="1829"/>
      </w:tblGrid>
      <w:tr w:rsidR="002A6028">
        <w:trPr>
          <w:trHeight w:val="467"/>
        </w:trPr>
        <w:tc>
          <w:tcPr>
            <w:tcW w:w="2448" w:type="dxa"/>
            <w:shd w:val="clear" w:color="auto" w:fill="B3B3B3"/>
          </w:tcPr>
          <w:p w:rsidR="002A6028" w:rsidRDefault="00267003">
            <w:pPr>
              <w:pStyle w:val="TableParagraph"/>
              <w:spacing w:before="112"/>
              <w:ind w:left="485"/>
              <w:rPr>
                <w:b/>
                <w:sz w:val="21"/>
              </w:rPr>
            </w:pPr>
            <w:r>
              <w:rPr>
                <w:b/>
                <w:sz w:val="21"/>
              </w:rPr>
              <w:t>Page NUMBER</w:t>
            </w:r>
          </w:p>
        </w:tc>
        <w:tc>
          <w:tcPr>
            <w:tcW w:w="1620" w:type="dxa"/>
            <w:shd w:val="clear" w:color="auto" w:fill="B3B3B3"/>
          </w:tcPr>
          <w:p w:rsidR="002A6028" w:rsidRDefault="00267003">
            <w:pPr>
              <w:pStyle w:val="TableParagraph"/>
              <w:spacing w:before="112"/>
              <w:ind w:left="110"/>
              <w:rPr>
                <w:b/>
                <w:sz w:val="21"/>
              </w:rPr>
            </w:pPr>
            <w:r>
              <w:rPr>
                <w:b/>
                <w:sz w:val="21"/>
              </w:rPr>
              <w:t>REVISION No.</w:t>
            </w:r>
          </w:p>
        </w:tc>
        <w:tc>
          <w:tcPr>
            <w:tcW w:w="2520" w:type="dxa"/>
            <w:shd w:val="clear" w:color="auto" w:fill="B3B3B3"/>
          </w:tcPr>
          <w:p w:rsidR="002A6028" w:rsidRDefault="00267003">
            <w:pPr>
              <w:pStyle w:val="TableParagraph"/>
              <w:spacing w:before="112"/>
              <w:ind w:left="521"/>
              <w:rPr>
                <w:b/>
                <w:sz w:val="21"/>
              </w:rPr>
            </w:pPr>
            <w:r>
              <w:rPr>
                <w:b/>
                <w:sz w:val="21"/>
              </w:rPr>
              <w:t>Page NUMBER</w:t>
            </w:r>
          </w:p>
        </w:tc>
        <w:tc>
          <w:tcPr>
            <w:tcW w:w="1829" w:type="dxa"/>
            <w:shd w:val="clear" w:color="auto" w:fill="B3B3B3"/>
          </w:tcPr>
          <w:p w:rsidR="002A6028" w:rsidRDefault="00267003">
            <w:pPr>
              <w:pStyle w:val="TableParagraph"/>
              <w:spacing w:before="112"/>
              <w:ind w:left="216"/>
              <w:rPr>
                <w:b/>
                <w:sz w:val="21"/>
              </w:rPr>
            </w:pPr>
            <w:r>
              <w:rPr>
                <w:b/>
                <w:sz w:val="21"/>
              </w:rPr>
              <w:t>REVISION No.</w:t>
            </w:r>
          </w:p>
        </w:tc>
      </w:tr>
      <w:tr w:rsidR="002A6028">
        <w:trPr>
          <w:trHeight w:val="467"/>
        </w:trPr>
        <w:tc>
          <w:tcPr>
            <w:tcW w:w="2448" w:type="dxa"/>
          </w:tcPr>
          <w:p w:rsidR="002A6028" w:rsidRDefault="00267003">
            <w:pPr>
              <w:pStyle w:val="TableParagraph"/>
              <w:spacing w:before="130"/>
              <w:rPr>
                <w:sz w:val="18"/>
              </w:rPr>
            </w:pPr>
            <w:r>
              <w:rPr>
                <w:sz w:val="18"/>
              </w:rPr>
              <w:t>Title Page</w:t>
            </w:r>
          </w:p>
        </w:tc>
        <w:tc>
          <w:tcPr>
            <w:tcW w:w="1620" w:type="dxa"/>
          </w:tcPr>
          <w:p w:rsidR="002A6028" w:rsidRDefault="00267003">
            <w:pPr>
              <w:pStyle w:val="TableParagraph"/>
              <w:spacing w:before="118"/>
              <w:rPr>
                <w:sz w:val="20"/>
              </w:rPr>
            </w:pPr>
            <w:r>
              <w:rPr>
                <w:sz w:val="20"/>
              </w:rPr>
              <w:t>Rev-A</w:t>
            </w:r>
          </w:p>
        </w:tc>
        <w:tc>
          <w:tcPr>
            <w:tcW w:w="2520" w:type="dxa"/>
          </w:tcPr>
          <w:p w:rsidR="002A6028" w:rsidRDefault="00267003">
            <w:pPr>
              <w:pStyle w:val="TableParagraph"/>
              <w:spacing w:before="114"/>
              <w:rPr>
                <w:sz w:val="21"/>
              </w:rPr>
            </w:pPr>
            <w:r>
              <w:rPr>
                <w:sz w:val="21"/>
              </w:rPr>
              <w:t>Chapter 7</w:t>
            </w:r>
          </w:p>
        </w:tc>
        <w:tc>
          <w:tcPr>
            <w:tcW w:w="1829" w:type="dxa"/>
          </w:tcPr>
          <w:p w:rsidR="002A6028" w:rsidRDefault="00267003">
            <w:pPr>
              <w:pStyle w:val="TableParagraph"/>
              <w:spacing w:before="118"/>
              <w:rPr>
                <w:sz w:val="20"/>
              </w:rPr>
            </w:pPr>
            <w:r>
              <w:rPr>
                <w:sz w:val="20"/>
              </w:rPr>
              <w:t>Rev-A</w:t>
            </w:r>
          </w:p>
        </w:tc>
      </w:tr>
      <w:tr w:rsidR="002A6028">
        <w:trPr>
          <w:trHeight w:val="468"/>
        </w:trPr>
        <w:tc>
          <w:tcPr>
            <w:tcW w:w="2448" w:type="dxa"/>
          </w:tcPr>
          <w:p w:rsidR="002A6028" w:rsidRDefault="00267003">
            <w:pPr>
              <w:pStyle w:val="TableParagraph"/>
              <w:spacing w:before="132"/>
              <w:rPr>
                <w:sz w:val="18"/>
              </w:rPr>
            </w:pPr>
            <w:r>
              <w:rPr>
                <w:sz w:val="18"/>
              </w:rPr>
              <w:t>Regulatory Requirement</w:t>
            </w:r>
          </w:p>
        </w:tc>
        <w:tc>
          <w:tcPr>
            <w:tcW w:w="1620" w:type="dxa"/>
          </w:tcPr>
          <w:p w:rsidR="002A6028" w:rsidRDefault="00267003">
            <w:pPr>
              <w:pStyle w:val="TableParagraph"/>
              <w:spacing w:before="118"/>
              <w:rPr>
                <w:sz w:val="20"/>
              </w:rPr>
            </w:pPr>
            <w:r>
              <w:rPr>
                <w:sz w:val="20"/>
              </w:rPr>
              <w:t>Rev-A</w:t>
            </w:r>
          </w:p>
        </w:tc>
        <w:tc>
          <w:tcPr>
            <w:tcW w:w="2520" w:type="dxa"/>
          </w:tcPr>
          <w:p w:rsidR="002A6028" w:rsidRDefault="00267003">
            <w:pPr>
              <w:pStyle w:val="TableParagraph"/>
              <w:spacing w:before="114"/>
              <w:rPr>
                <w:sz w:val="21"/>
              </w:rPr>
            </w:pPr>
            <w:r>
              <w:rPr>
                <w:sz w:val="21"/>
              </w:rPr>
              <w:t>Chapter 8</w:t>
            </w:r>
          </w:p>
        </w:tc>
        <w:tc>
          <w:tcPr>
            <w:tcW w:w="1829" w:type="dxa"/>
          </w:tcPr>
          <w:p w:rsidR="002A6028" w:rsidRDefault="00267003">
            <w:pPr>
              <w:pStyle w:val="TableParagraph"/>
              <w:spacing w:before="118"/>
              <w:rPr>
                <w:sz w:val="20"/>
              </w:rPr>
            </w:pPr>
            <w:r>
              <w:rPr>
                <w:sz w:val="20"/>
              </w:rPr>
              <w:t>Rev-A</w:t>
            </w:r>
          </w:p>
        </w:tc>
      </w:tr>
      <w:tr w:rsidR="002A6028">
        <w:trPr>
          <w:trHeight w:val="467"/>
        </w:trPr>
        <w:tc>
          <w:tcPr>
            <w:tcW w:w="2448" w:type="dxa"/>
          </w:tcPr>
          <w:p w:rsidR="002A6028" w:rsidRDefault="00267003">
            <w:pPr>
              <w:pStyle w:val="TableParagraph"/>
              <w:spacing w:before="132"/>
              <w:rPr>
                <w:sz w:val="18"/>
              </w:rPr>
            </w:pPr>
            <w:r>
              <w:rPr>
                <w:sz w:val="18"/>
              </w:rPr>
              <w:t xml:space="preserve">Revision </w:t>
            </w:r>
            <w:r>
              <w:rPr>
                <w:sz w:val="18"/>
              </w:rPr>
              <w:t>History</w:t>
            </w:r>
          </w:p>
        </w:tc>
        <w:tc>
          <w:tcPr>
            <w:tcW w:w="1620" w:type="dxa"/>
          </w:tcPr>
          <w:p w:rsidR="002A6028" w:rsidRDefault="00267003">
            <w:pPr>
              <w:pStyle w:val="TableParagraph"/>
              <w:spacing w:before="120"/>
              <w:rPr>
                <w:sz w:val="20"/>
              </w:rPr>
            </w:pPr>
            <w:r>
              <w:rPr>
                <w:sz w:val="20"/>
              </w:rPr>
              <w:t>Rev-A</w:t>
            </w:r>
          </w:p>
        </w:tc>
        <w:tc>
          <w:tcPr>
            <w:tcW w:w="2520" w:type="dxa"/>
          </w:tcPr>
          <w:p w:rsidR="002A6028" w:rsidRDefault="00267003">
            <w:pPr>
              <w:pStyle w:val="TableParagraph"/>
              <w:spacing w:before="113"/>
              <w:rPr>
                <w:sz w:val="21"/>
              </w:rPr>
            </w:pPr>
            <w:r>
              <w:rPr>
                <w:sz w:val="21"/>
              </w:rPr>
              <w:t>Chapter 9</w:t>
            </w:r>
          </w:p>
        </w:tc>
        <w:tc>
          <w:tcPr>
            <w:tcW w:w="1829" w:type="dxa"/>
          </w:tcPr>
          <w:p w:rsidR="002A6028" w:rsidRDefault="00267003">
            <w:pPr>
              <w:pStyle w:val="TableParagraph"/>
              <w:spacing w:before="120"/>
              <w:rPr>
                <w:sz w:val="20"/>
              </w:rPr>
            </w:pPr>
            <w:r>
              <w:rPr>
                <w:sz w:val="20"/>
              </w:rPr>
              <w:t>Rev-A</w:t>
            </w:r>
          </w:p>
        </w:tc>
      </w:tr>
      <w:tr w:rsidR="002A6028">
        <w:trPr>
          <w:trHeight w:val="467"/>
        </w:trPr>
        <w:tc>
          <w:tcPr>
            <w:tcW w:w="2448" w:type="dxa"/>
          </w:tcPr>
          <w:p w:rsidR="002A6028" w:rsidRDefault="00267003">
            <w:pPr>
              <w:pStyle w:val="TableParagraph"/>
              <w:spacing w:before="113"/>
              <w:rPr>
                <w:sz w:val="21"/>
              </w:rPr>
            </w:pPr>
            <w:r>
              <w:rPr>
                <w:sz w:val="21"/>
              </w:rPr>
              <w:t>Chapter 1</w:t>
            </w:r>
          </w:p>
        </w:tc>
        <w:tc>
          <w:tcPr>
            <w:tcW w:w="1620" w:type="dxa"/>
          </w:tcPr>
          <w:p w:rsidR="002A6028" w:rsidRDefault="00267003">
            <w:pPr>
              <w:pStyle w:val="TableParagraph"/>
              <w:spacing w:before="120"/>
              <w:rPr>
                <w:sz w:val="20"/>
              </w:rPr>
            </w:pPr>
            <w:r>
              <w:rPr>
                <w:sz w:val="20"/>
              </w:rPr>
              <w:t>Rev-A</w:t>
            </w:r>
          </w:p>
        </w:tc>
        <w:tc>
          <w:tcPr>
            <w:tcW w:w="2520" w:type="dxa"/>
          </w:tcPr>
          <w:p w:rsidR="002A6028" w:rsidRDefault="00267003">
            <w:pPr>
              <w:pStyle w:val="TableParagraph"/>
              <w:spacing w:before="113"/>
              <w:rPr>
                <w:sz w:val="21"/>
              </w:rPr>
            </w:pPr>
            <w:r>
              <w:rPr>
                <w:sz w:val="21"/>
              </w:rPr>
              <w:t>Chapter 10</w:t>
            </w:r>
          </w:p>
        </w:tc>
        <w:tc>
          <w:tcPr>
            <w:tcW w:w="1829" w:type="dxa"/>
          </w:tcPr>
          <w:p w:rsidR="002A6028" w:rsidRDefault="00267003">
            <w:pPr>
              <w:pStyle w:val="TableParagraph"/>
              <w:spacing w:before="120"/>
              <w:rPr>
                <w:sz w:val="20"/>
              </w:rPr>
            </w:pPr>
            <w:r>
              <w:rPr>
                <w:sz w:val="20"/>
              </w:rPr>
              <w:t>Rev-A</w:t>
            </w:r>
          </w:p>
        </w:tc>
      </w:tr>
      <w:tr w:rsidR="002A6028">
        <w:trPr>
          <w:trHeight w:val="468"/>
        </w:trPr>
        <w:tc>
          <w:tcPr>
            <w:tcW w:w="2448" w:type="dxa"/>
          </w:tcPr>
          <w:p w:rsidR="002A6028" w:rsidRDefault="00267003">
            <w:pPr>
              <w:pStyle w:val="TableParagraph"/>
              <w:spacing w:before="112"/>
              <w:rPr>
                <w:sz w:val="21"/>
              </w:rPr>
            </w:pPr>
            <w:r>
              <w:rPr>
                <w:sz w:val="21"/>
              </w:rPr>
              <w:t>Chapter 2</w:t>
            </w:r>
          </w:p>
        </w:tc>
        <w:tc>
          <w:tcPr>
            <w:tcW w:w="1620" w:type="dxa"/>
          </w:tcPr>
          <w:p w:rsidR="002A6028" w:rsidRDefault="00267003">
            <w:pPr>
              <w:pStyle w:val="TableParagraph"/>
              <w:spacing w:before="119"/>
              <w:rPr>
                <w:sz w:val="20"/>
              </w:rPr>
            </w:pPr>
            <w:r>
              <w:rPr>
                <w:sz w:val="20"/>
              </w:rPr>
              <w:t>Rev-A</w:t>
            </w:r>
          </w:p>
        </w:tc>
        <w:tc>
          <w:tcPr>
            <w:tcW w:w="2520" w:type="dxa"/>
          </w:tcPr>
          <w:p w:rsidR="002A6028" w:rsidRDefault="00267003">
            <w:pPr>
              <w:pStyle w:val="TableParagraph"/>
              <w:spacing w:before="112"/>
              <w:rPr>
                <w:sz w:val="21"/>
              </w:rPr>
            </w:pPr>
            <w:r>
              <w:rPr>
                <w:sz w:val="21"/>
              </w:rPr>
              <w:t>Appendix 1</w:t>
            </w:r>
          </w:p>
        </w:tc>
        <w:tc>
          <w:tcPr>
            <w:tcW w:w="1829" w:type="dxa"/>
          </w:tcPr>
          <w:p w:rsidR="002A6028" w:rsidRDefault="00267003">
            <w:pPr>
              <w:pStyle w:val="TableParagraph"/>
              <w:spacing w:before="119"/>
              <w:rPr>
                <w:sz w:val="20"/>
              </w:rPr>
            </w:pPr>
            <w:r>
              <w:rPr>
                <w:sz w:val="20"/>
              </w:rPr>
              <w:t>Rev-A</w:t>
            </w:r>
          </w:p>
        </w:tc>
      </w:tr>
      <w:tr w:rsidR="002A6028">
        <w:trPr>
          <w:trHeight w:val="467"/>
        </w:trPr>
        <w:tc>
          <w:tcPr>
            <w:tcW w:w="2448" w:type="dxa"/>
          </w:tcPr>
          <w:p w:rsidR="002A6028" w:rsidRDefault="00267003">
            <w:pPr>
              <w:pStyle w:val="TableParagraph"/>
              <w:spacing w:before="112"/>
              <w:rPr>
                <w:sz w:val="21"/>
              </w:rPr>
            </w:pPr>
            <w:r>
              <w:rPr>
                <w:sz w:val="21"/>
              </w:rPr>
              <w:t>Chapter 3</w:t>
            </w:r>
          </w:p>
        </w:tc>
        <w:tc>
          <w:tcPr>
            <w:tcW w:w="1620" w:type="dxa"/>
          </w:tcPr>
          <w:p w:rsidR="002A6028" w:rsidRDefault="00267003">
            <w:pPr>
              <w:pStyle w:val="TableParagraph"/>
              <w:spacing w:before="119"/>
              <w:rPr>
                <w:sz w:val="20"/>
              </w:rPr>
            </w:pPr>
            <w:r>
              <w:rPr>
                <w:sz w:val="20"/>
              </w:rPr>
              <w:t>Rev-A</w:t>
            </w:r>
          </w:p>
        </w:tc>
        <w:tc>
          <w:tcPr>
            <w:tcW w:w="2520" w:type="dxa"/>
          </w:tcPr>
          <w:p w:rsidR="002A6028" w:rsidRDefault="00267003">
            <w:pPr>
              <w:pStyle w:val="TableParagraph"/>
              <w:spacing w:before="112"/>
              <w:rPr>
                <w:sz w:val="21"/>
              </w:rPr>
            </w:pPr>
            <w:r>
              <w:rPr>
                <w:sz w:val="21"/>
              </w:rPr>
              <w:t>Appendix 2</w:t>
            </w:r>
          </w:p>
        </w:tc>
        <w:tc>
          <w:tcPr>
            <w:tcW w:w="1829" w:type="dxa"/>
          </w:tcPr>
          <w:p w:rsidR="002A6028" w:rsidRDefault="00267003">
            <w:pPr>
              <w:pStyle w:val="TableParagraph"/>
              <w:spacing w:before="119"/>
              <w:rPr>
                <w:sz w:val="20"/>
              </w:rPr>
            </w:pPr>
            <w:r>
              <w:rPr>
                <w:sz w:val="20"/>
              </w:rPr>
              <w:t>Rev-A</w:t>
            </w:r>
          </w:p>
        </w:tc>
      </w:tr>
      <w:tr w:rsidR="002A6028">
        <w:trPr>
          <w:trHeight w:val="467"/>
        </w:trPr>
        <w:tc>
          <w:tcPr>
            <w:tcW w:w="2448" w:type="dxa"/>
          </w:tcPr>
          <w:p w:rsidR="002A6028" w:rsidRDefault="00267003">
            <w:pPr>
              <w:pStyle w:val="TableParagraph"/>
              <w:spacing w:before="114"/>
              <w:rPr>
                <w:sz w:val="21"/>
              </w:rPr>
            </w:pPr>
            <w:r>
              <w:rPr>
                <w:sz w:val="21"/>
              </w:rPr>
              <w:t>Chapter 4</w:t>
            </w:r>
          </w:p>
        </w:tc>
        <w:tc>
          <w:tcPr>
            <w:tcW w:w="1620" w:type="dxa"/>
          </w:tcPr>
          <w:p w:rsidR="002A6028" w:rsidRDefault="00267003">
            <w:pPr>
              <w:pStyle w:val="TableParagraph"/>
              <w:spacing w:before="118"/>
              <w:rPr>
                <w:sz w:val="20"/>
              </w:rPr>
            </w:pPr>
            <w:r>
              <w:rPr>
                <w:sz w:val="20"/>
              </w:rPr>
              <w:t>Rev-A</w:t>
            </w:r>
          </w:p>
        </w:tc>
        <w:tc>
          <w:tcPr>
            <w:tcW w:w="2520" w:type="dxa"/>
          </w:tcPr>
          <w:p w:rsidR="002A6028" w:rsidRDefault="00267003">
            <w:pPr>
              <w:pStyle w:val="TableParagraph"/>
              <w:spacing w:before="114"/>
              <w:rPr>
                <w:sz w:val="21"/>
              </w:rPr>
            </w:pPr>
            <w:r>
              <w:rPr>
                <w:sz w:val="21"/>
              </w:rPr>
              <w:t>Appendix 3</w:t>
            </w:r>
          </w:p>
        </w:tc>
        <w:tc>
          <w:tcPr>
            <w:tcW w:w="1829" w:type="dxa"/>
          </w:tcPr>
          <w:p w:rsidR="002A6028" w:rsidRDefault="00267003">
            <w:pPr>
              <w:pStyle w:val="TableParagraph"/>
              <w:spacing w:before="118"/>
              <w:rPr>
                <w:sz w:val="20"/>
              </w:rPr>
            </w:pPr>
            <w:r>
              <w:rPr>
                <w:sz w:val="20"/>
              </w:rPr>
              <w:t>Rev-A</w:t>
            </w:r>
          </w:p>
        </w:tc>
      </w:tr>
      <w:tr w:rsidR="002A6028">
        <w:trPr>
          <w:trHeight w:val="467"/>
        </w:trPr>
        <w:tc>
          <w:tcPr>
            <w:tcW w:w="2448" w:type="dxa"/>
          </w:tcPr>
          <w:p w:rsidR="002A6028" w:rsidRDefault="00267003">
            <w:pPr>
              <w:pStyle w:val="TableParagraph"/>
              <w:spacing w:before="114"/>
              <w:rPr>
                <w:sz w:val="21"/>
              </w:rPr>
            </w:pPr>
            <w:r>
              <w:rPr>
                <w:sz w:val="21"/>
              </w:rPr>
              <w:t>Chapter 5</w:t>
            </w:r>
          </w:p>
        </w:tc>
        <w:tc>
          <w:tcPr>
            <w:tcW w:w="1620" w:type="dxa"/>
          </w:tcPr>
          <w:p w:rsidR="002A6028" w:rsidRDefault="00267003">
            <w:pPr>
              <w:pStyle w:val="TableParagraph"/>
              <w:spacing w:before="118"/>
              <w:rPr>
                <w:sz w:val="20"/>
              </w:rPr>
            </w:pPr>
            <w:r>
              <w:rPr>
                <w:sz w:val="20"/>
              </w:rPr>
              <w:t>Rev-A</w:t>
            </w:r>
          </w:p>
        </w:tc>
        <w:tc>
          <w:tcPr>
            <w:tcW w:w="2520" w:type="dxa"/>
          </w:tcPr>
          <w:p w:rsidR="002A6028" w:rsidRDefault="00267003">
            <w:pPr>
              <w:pStyle w:val="TableParagraph"/>
              <w:spacing w:before="114"/>
              <w:rPr>
                <w:sz w:val="21"/>
              </w:rPr>
            </w:pPr>
            <w:r>
              <w:rPr>
                <w:sz w:val="21"/>
              </w:rPr>
              <w:t>Appendix 4</w:t>
            </w:r>
          </w:p>
        </w:tc>
        <w:tc>
          <w:tcPr>
            <w:tcW w:w="1829" w:type="dxa"/>
          </w:tcPr>
          <w:p w:rsidR="002A6028" w:rsidRDefault="00267003">
            <w:pPr>
              <w:pStyle w:val="TableParagraph"/>
              <w:spacing w:before="118"/>
              <w:rPr>
                <w:sz w:val="20"/>
              </w:rPr>
            </w:pPr>
            <w:r>
              <w:rPr>
                <w:sz w:val="20"/>
              </w:rPr>
              <w:t>Rev-A</w:t>
            </w:r>
          </w:p>
        </w:tc>
      </w:tr>
      <w:tr w:rsidR="002A6028">
        <w:trPr>
          <w:trHeight w:val="467"/>
        </w:trPr>
        <w:tc>
          <w:tcPr>
            <w:tcW w:w="2448" w:type="dxa"/>
          </w:tcPr>
          <w:p w:rsidR="002A6028" w:rsidRDefault="00267003">
            <w:pPr>
              <w:pStyle w:val="TableParagraph"/>
              <w:spacing w:before="113"/>
              <w:rPr>
                <w:sz w:val="21"/>
              </w:rPr>
            </w:pPr>
            <w:r>
              <w:rPr>
                <w:sz w:val="21"/>
              </w:rPr>
              <w:t>Chapter 6</w:t>
            </w:r>
          </w:p>
        </w:tc>
        <w:tc>
          <w:tcPr>
            <w:tcW w:w="1620" w:type="dxa"/>
          </w:tcPr>
          <w:p w:rsidR="002A6028" w:rsidRDefault="00267003">
            <w:pPr>
              <w:pStyle w:val="TableParagraph"/>
              <w:spacing w:before="120"/>
              <w:rPr>
                <w:sz w:val="20"/>
              </w:rPr>
            </w:pPr>
            <w:r>
              <w:rPr>
                <w:sz w:val="20"/>
              </w:rPr>
              <w:t>Rev-A</w:t>
            </w:r>
          </w:p>
        </w:tc>
        <w:tc>
          <w:tcPr>
            <w:tcW w:w="2520" w:type="dxa"/>
          </w:tcPr>
          <w:p w:rsidR="002A6028" w:rsidRDefault="00267003">
            <w:pPr>
              <w:pStyle w:val="TableParagraph"/>
              <w:spacing w:before="113"/>
              <w:rPr>
                <w:sz w:val="21"/>
              </w:rPr>
            </w:pPr>
            <w:r>
              <w:rPr>
                <w:sz w:val="21"/>
              </w:rPr>
              <w:t>Appendix 5</w:t>
            </w:r>
          </w:p>
        </w:tc>
        <w:tc>
          <w:tcPr>
            <w:tcW w:w="1829" w:type="dxa"/>
          </w:tcPr>
          <w:p w:rsidR="002A6028" w:rsidRDefault="00267003">
            <w:pPr>
              <w:pStyle w:val="TableParagraph"/>
              <w:spacing w:before="120"/>
              <w:rPr>
                <w:sz w:val="20"/>
              </w:rPr>
            </w:pPr>
            <w:r>
              <w:rPr>
                <w:sz w:val="20"/>
              </w:rPr>
              <w:t>Rev-A</w:t>
            </w:r>
          </w:p>
        </w:tc>
      </w:tr>
    </w:tbl>
    <w:p w:rsidR="002A6028" w:rsidRDefault="002A6028">
      <w:pPr>
        <w:pStyle w:val="Szvegtrzs"/>
        <w:rPr>
          <w:b/>
        </w:rPr>
      </w:pPr>
    </w:p>
    <w:p w:rsidR="002A6028" w:rsidRDefault="002A6028">
      <w:pPr>
        <w:pStyle w:val="Szvegtrzs"/>
        <w:spacing w:before="8"/>
        <w:rPr>
          <w:b/>
          <w:sz w:val="29"/>
        </w:rPr>
      </w:pPr>
    </w:p>
    <w:p w:rsidR="002A6028" w:rsidRDefault="00267003">
      <w:pPr>
        <w:pStyle w:val="Szvegtrzs"/>
        <w:spacing w:before="93" w:line="326" w:lineRule="auto"/>
        <w:ind w:left="217" w:right="679"/>
      </w:pPr>
      <w:r>
        <w:t xml:space="preserve">Please verify that you are using the latest revision of this document. Information pertaining to this document is maintained on </w:t>
      </w:r>
      <w:r>
        <w:rPr>
          <w:rFonts w:eastAsia="SimSun" w:hint="eastAsia"/>
          <w:lang w:eastAsia="zh-CN"/>
        </w:rPr>
        <w:t>manufactur</w:t>
      </w:r>
      <w:r>
        <w:rPr>
          <w:rFonts w:eastAsia="SimSun" w:hint="eastAsia"/>
          <w:lang w:eastAsia="zh-CN"/>
        </w:rPr>
        <w:t>y</w:t>
      </w:r>
      <w:r>
        <w:t>. If you need to know the latest revision, please contact your distributor, sales representative, or our service dept</w:t>
      </w:r>
      <w:r>
        <w:t>.</w:t>
      </w:r>
    </w:p>
    <w:p w:rsidR="002A6028" w:rsidRDefault="002A6028">
      <w:pPr>
        <w:spacing w:line="326" w:lineRule="auto"/>
        <w:sectPr w:rsidR="002A6028">
          <w:headerReference w:type="default" r:id="rId15"/>
          <w:footerReference w:type="default" r:id="rId16"/>
          <w:pgSz w:w="11910" w:h="16840"/>
          <w:pgMar w:top="1380" w:right="1220" w:bottom="1180" w:left="1580" w:header="858" w:footer="994" w:gutter="0"/>
          <w:pgNumType w:start="1"/>
          <w:cols w:space="720"/>
        </w:sectPr>
      </w:pPr>
    </w:p>
    <w:p w:rsidR="002A6028" w:rsidRDefault="00267003">
      <w:pPr>
        <w:pStyle w:val="Cmsor1"/>
      </w:pPr>
      <w:bookmarkStart w:id="4" w:name="_bookmark1"/>
      <w:bookmarkStart w:id="5" w:name="Tabel_of_Content"/>
      <w:bookmarkEnd w:id="4"/>
      <w:bookmarkEnd w:id="5"/>
      <w:r>
        <w:rPr>
          <w:color w:val="0000FF"/>
        </w:rPr>
        <w:lastRenderedPageBreak/>
        <w:t>Regulatory Requirements</w:t>
      </w:r>
    </w:p>
    <w:p w:rsidR="002A6028" w:rsidRDefault="002A6028">
      <w:pPr>
        <w:pStyle w:val="Szvegtrzs"/>
        <w:rPr>
          <w:b/>
          <w:sz w:val="59"/>
        </w:rPr>
      </w:pPr>
    </w:p>
    <w:p w:rsidR="002A6028" w:rsidRDefault="00267003">
      <w:pPr>
        <w:pStyle w:val="Cmsor4"/>
      </w:pPr>
      <w:r>
        <w:t>Conformance Standards</w:t>
      </w:r>
    </w:p>
    <w:p w:rsidR="002A6028" w:rsidRDefault="002A6028">
      <w:pPr>
        <w:pStyle w:val="Szvegtrzs"/>
        <w:spacing w:before="8"/>
        <w:rPr>
          <w:b/>
          <w:sz w:val="31"/>
        </w:rPr>
      </w:pPr>
    </w:p>
    <w:p w:rsidR="002A6028" w:rsidRDefault="00267003">
      <w:pPr>
        <w:pStyle w:val="Cmsor7"/>
      </w:pPr>
      <w:r>
        <w:t>The content of this instruction is fit for sterilizers.</w:t>
      </w:r>
    </w:p>
    <w:p w:rsidR="002A6028" w:rsidRDefault="00267003">
      <w:pPr>
        <w:pStyle w:val="Cmsor7"/>
        <w:spacing w:before="71" w:line="309" w:lineRule="auto"/>
        <w:ind w:right="2640"/>
      </w:pPr>
      <w:r>
        <w:t xml:space="preserve">Above sterilizer accord with the requirements of </w:t>
      </w:r>
      <w:r>
        <w:t>European Class B: 93/42/EEC</w:t>
      </w:r>
    </w:p>
    <w:p w:rsidR="002A6028" w:rsidRDefault="00267003">
      <w:pPr>
        <w:pStyle w:val="Cmsor7"/>
        <w:spacing w:before="1"/>
      </w:pPr>
      <w:r>
        <w:t>97/23/EC</w:t>
      </w:r>
    </w:p>
    <w:p w:rsidR="002A6028" w:rsidRDefault="00267003">
      <w:pPr>
        <w:pStyle w:val="Cmsor7"/>
        <w:spacing w:before="70"/>
      </w:pPr>
      <w:r>
        <w:t>EN 61010-1:2010</w:t>
      </w:r>
    </w:p>
    <w:p w:rsidR="002A6028" w:rsidRDefault="00267003">
      <w:pPr>
        <w:pStyle w:val="Cmsor7"/>
        <w:spacing w:before="71"/>
      </w:pPr>
      <w:r>
        <w:t>EN 61010-2-040: 2015</w:t>
      </w:r>
    </w:p>
    <w:p w:rsidR="002A6028" w:rsidRDefault="00267003">
      <w:pPr>
        <w:pStyle w:val="Cmsor7"/>
        <w:spacing w:before="70"/>
      </w:pPr>
      <w:r>
        <w:t>EN 13060:2014</w:t>
      </w:r>
    </w:p>
    <w:p w:rsidR="002A6028" w:rsidRDefault="00267003">
      <w:pPr>
        <w:pStyle w:val="Cmsor7"/>
        <w:spacing w:before="71"/>
      </w:pPr>
      <w:r>
        <w:t>EN 61326-1:2013</w:t>
      </w:r>
    </w:p>
    <w:p w:rsidR="002A6028" w:rsidRDefault="002A6028">
      <w:pPr>
        <w:pStyle w:val="Szvegtrzs"/>
        <w:rPr>
          <w:sz w:val="22"/>
        </w:rPr>
      </w:pPr>
    </w:p>
    <w:p w:rsidR="002A6028" w:rsidRDefault="002A6028">
      <w:pPr>
        <w:pStyle w:val="Szvegtrzs"/>
        <w:rPr>
          <w:sz w:val="22"/>
        </w:rPr>
      </w:pPr>
    </w:p>
    <w:p w:rsidR="002A6028" w:rsidRDefault="00267003">
      <w:pPr>
        <w:pStyle w:val="Cmsor4"/>
        <w:spacing w:before="172"/>
      </w:pPr>
      <w:r>
        <w:t>European Authorized Representative</w:t>
      </w:r>
    </w:p>
    <w:p w:rsidR="002A6028" w:rsidRDefault="00267003">
      <w:pPr>
        <w:pStyle w:val="Cmsor6"/>
        <w:spacing w:before="52"/>
      </w:pPr>
      <w:r>
        <w:t>Service&amp;quality s.r.l. –ondapulsante</w:t>
      </w:r>
    </w:p>
    <w:p w:rsidR="002A6028" w:rsidRDefault="00267003">
      <w:pPr>
        <w:pStyle w:val="Cmsor7"/>
        <w:spacing w:before="71" w:line="309" w:lineRule="auto"/>
        <w:ind w:right="1416"/>
      </w:pPr>
      <w:r>
        <w:t xml:space="preserve">Address: vat 11043601001,Via degli olmetti 5b int A14, Formello (Rome),Italy </w:t>
      </w:r>
      <w:r>
        <w:t>Tel: +393939169243</w:t>
      </w:r>
    </w:p>
    <w:p w:rsidR="002A6028" w:rsidRDefault="00267003">
      <w:pPr>
        <w:pStyle w:val="Cmsor7"/>
        <w:spacing w:before="1"/>
      </w:pPr>
      <w:r>
        <w:t xml:space="preserve">email: </w:t>
      </w:r>
      <w:hyperlink r:id="rId17">
        <w:r>
          <w:t>magia_grandis@yahoo.it</w:t>
        </w:r>
      </w:hyperlink>
    </w:p>
    <w:p w:rsidR="002A6028" w:rsidRDefault="002A6028">
      <w:pPr>
        <w:pStyle w:val="Szvegtrzs"/>
        <w:rPr>
          <w:sz w:val="22"/>
        </w:rPr>
      </w:pPr>
    </w:p>
    <w:p w:rsidR="002A6028" w:rsidRDefault="00267003">
      <w:pPr>
        <w:pStyle w:val="Szvegtrzs"/>
        <w:spacing w:before="136"/>
        <w:ind w:left="217"/>
      </w:pPr>
      <w:r>
        <w:t>This product complies with the regulatory requirement of the following:</w:t>
      </w:r>
    </w:p>
    <w:p w:rsidR="002A6028" w:rsidRDefault="002A6028">
      <w:pPr>
        <w:pStyle w:val="Szvegtrzs"/>
        <w:rPr>
          <w:sz w:val="22"/>
        </w:rPr>
      </w:pPr>
    </w:p>
    <w:p w:rsidR="002A6028" w:rsidRDefault="00267003">
      <w:pPr>
        <w:pStyle w:val="Listaszerbekezds"/>
        <w:numPr>
          <w:ilvl w:val="0"/>
          <w:numId w:val="1"/>
        </w:numPr>
        <w:tabs>
          <w:tab w:val="left" w:pos="343"/>
        </w:tabs>
        <w:spacing w:before="141"/>
        <w:ind w:hanging="126"/>
        <w:rPr>
          <w:sz w:val="20"/>
        </w:rPr>
      </w:pPr>
      <w:r>
        <w:rPr>
          <w:sz w:val="20"/>
        </w:rPr>
        <w:t>Council Directive 93/42/EEC concerning medical</w:t>
      </w:r>
      <w:r>
        <w:rPr>
          <w:spacing w:val="5"/>
          <w:sz w:val="20"/>
        </w:rPr>
        <w:t xml:space="preserve"> </w:t>
      </w:r>
      <w:r>
        <w:rPr>
          <w:sz w:val="20"/>
        </w:rPr>
        <w:t>devices:</w:t>
      </w:r>
    </w:p>
    <w:p w:rsidR="002A6028" w:rsidRDefault="00267003">
      <w:pPr>
        <w:pStyle w:val="Szvegtrzs"/>
        <w:spacing w:before="82" w:line="326" w:lineRule="auto"/>
        <w:ind w:left="217" w:right="2547"/>
      </w:pPr>
      <w:r>
        <w:t xml:space="preserve">The CE label affixed to the </w:t>
      </w:r>
      <w:r>
        <w:t>product testifies compliance to the Directive. The location of the CE marking is shown in this manual.</w:t>
      </w:r>
    </w:p>
    <w:p w:rsidR="002A6028" w:rsidRDefault="002A6028">
      <w:pPr>
        <w:pStyle w:val="Szvegtrzs"/>
        <w:rPr>
          <w:sz w:val="25"/>
        </w:rPr>
      </w:pPr>
    </w:p>
    <w:p w:rsidR="002A6028" w:rsidRDefault="00267003">
      <w:pPr>
        <w:pStyle w:val="Cmsor4"/>
      </w:pPr>
      <w:r>
        <w:t>Certifications</w:t>
      </w:r>
    </w:p>
    <w:p w:rsidR="002A6028" w:rsidRDefault="002A6028">
      <w:pPr>
        <w:pStyle w:val="Szvegtrzs"/>
        <w:spacing w:before="3"/>
        <w:rPr>
          <w:b/>
          <w:sz w:val="32"/>
        </w:rPr>
      </w:pPr>
    </w:p>
    <w:p w:rsidR="002A6028" w:rsidRDefault="00267003">
      <w:pPr>
        <w:pStyle w:val="Szvegtrzs"/>
        <w:ind w:left="217"/>
      </w:pPr>
      <w:r>
        <w:t>Manufactory is ISO 9001 and ISO 13485 certified.</w:t>
      </w:r>
    </w:p>
    <w:p w:rsidR="002A6028" w:rsidRDefault="002A6028">
      <w:pPr>
        <w:pStyle w:val="Szvegtrzs"/>
        <w:spacing w:before="3"/>
        <w:rPr>
          <w:sz w:val="32"/>
        </w:rPr>
      </w:pPr>
    </w:p>
    <w:p w:rsidR="002A6028" w:rsidRDefault="00267003">
      <w:pPr>
        <w:pStyle w:val="Cmsor4"/>
      </w:pPr>
      <w:r>
        <w:t>Original Documentation</w:t>
      </w:r>
    </w:p>
    <w:p w:rsidR="002A6028" w:rsidRDefault="002A6028">
      <w:pPr>
        <w:pStyle w:val="Szvegtrzs"/>
        <w:spacing w:before="3"/>
        <w:rPr>
          <w:b/>
          <w:sz w:val="32"/>
        </w:rPr>
      </w:pPr>
    </w:p>
    <w:p w:rsidR="002A6028" w:rsidRDefault="00267003">
      <w:pPr>
        <w:pStyle w:val="Szvegtrzs"/>
        <w:ind w:left="217"/>
      </w:pPr>
      <w:r>
        <w:t>The original document was written in English.</w:t>
      </w:r>
    </w:p>
    <w:p w:rsidR="002A6028" w:rsidRDefault="002A6028">
      <w:pPr>
        <w:pStyle w:val="Szvegtrzs"/>
        <w:spacing w:before="3"/>
        <w:rPr>
          <w:sz w:val="32"/>
        </w:rPr>
      </w:pPr>
    </w:p>
    <w:p w:rsidR="002A6028" w:rsidRDefault="00267003">
      <w:pPr>
        <w:pStyle w:val="Cmsor4"/>
      </w:pPr>
      <w:r>
        <w:t xml:space="preserve">Declaration of </w:t>
      </w:r>
      <w:r>
        <w:t>Conformity</w:t>
      </w:r>
    </w:p>
    <w:p w:rsidR="002A6028" w:rsidRDefault="002A6028">
      <w:pPr>
        <w:pStyle w:val="Szvegtrzs"/>
        <w:spacing w:before="8"/>
        <w:rPr>
          <w:b/>
          <w:sz w:val="30"/>
        </w:rPr>
      </w:pPr>
    </w:p>
    <w:p w:rsidR="002A6028" w:rsidRDefault="00267003">
      <w:pPr>
        <w:pStyle w:val="Szvegtrzs"/>
        <w:ind w:left="217"/>
        <w:rPr>
          <w:rFonts w:ascii="Segoe UI"/>
        </w:rPr>
      </w:pPr>
      <w:r>
        <w:rPr>
          <w:rFonts w:ascii="Segoe UI"/>
        </w:rPr>
        <w:t>Council Directive 93/42/EEC concerning medical devices:</w:t>
      </w:r>
    </w:p>
    <w:p w:rsidR="002A6028" w:rsidRDefault="00267003">
      <w:pPr>
        <w:pStyle w:val="Szvegtrzs"/>
        <w:spacing w:before="46"/>
        <w:ind w:left="217"/>
        <w:rPr>
          <w:rFonts w:ascii="Segoe UI"/>
        </w:rPr>
      </w:pPr>
      <w:r>
        <w:rPr>
          <w:rFonts w:ascii="Segoe UI"/>
        </w:rPr>
        <w:t>The CE label affixed to the product testifies compliance to the Directive.</w:t>
      </w:r>
    </w:p>
    <w:p w:rsidR="002A6028" w:rsidRDefault="00267003">
      <w:pPr>
        <w:pStyle w:val="Szvegtrzs"/>
        <w:spacing w:before="46" w:line="280" w:lineRule="auto"/>
        <w:ind w:left="217" w:right="529"/>
        <w:rPr>
          <w:rFonts w:ascii="Segoe UI"/>
        </w:rPr>
      </w:pPr>
      <w:r>
        <w:rPr>
          <w:rFonts w:ascii="Segoe UI"/>
        </w:rPr>
        <w:t>The location of the CE marking is shown in this manual. In this manual there are present the CE certification and</w:t>
      </w:r>
      <w:r>
        <w:rPr>
          <w:rFonts w:ascii="Segoe UI"/>
        </w:rPr>
        <w:t xml:space="preserve"> the Conformity. Check appendixes.</w:t>
      </w:r>
    </w:p>
    <w:p w:rsidR="002A6028" w:rsidRDefault="002A6028">
      <w:pPr>
        <w:spacing w:line="280" w:lineRule="auto"/>
        <w:rPr>
          <w:rFonts w:ascii="Segoe UI"/>
        </w:rPr>
        <w:sectPr w:rsidR="002A6028">
          <w:pgSz w:w="11910" w:h="16840"/>
          <w:pgMar w:top="1380" w:right="1220" w:bottom="1180" w:left="1580" w:header="858" w:footer="994" w:gutter="0"/>
          <w:cols w:space="720"/>
        </w:sectPr>
      </w:pPr>
    </w:p>
    <w:p w:rsidR="002A6028" w:rsidRDefault="00267003">
      <w:pPr>
        <w:pStyle w:val="Cmsor1"/>
      </w:pPr>
      <w:bookmarkStart w:id="6" w:name="_bookmark2"/>
      <w:bookmarkEnd w:id="6"/>
      <w:r>
        <w:rPr>
          <w:color w:val="0000FF"/>
        </w:rPr>
        <w:lastRenderedPageBreak/>
        <w:t>Tabel of Content</w:t>
      </w:r>
    </w:p>
    <w:p w:rsidR="002A6028" w:rsidRDefault="00267003">
      <w:pPr>
        <w:tabs>
          <w:tab w:val="left" w:leader="dot" w:pos="6620"/>
        </w:tabs>
        <w:spacing w:before="447"/>
        <w:ind w:left="217"/>
        <w:rPr>
          <w:rFonts w:ascii="SimSun" w:eastAsia="SimSun"/>
          <w:sz w:val="21"/>
          <w:lang w:eastAsia="zh-CN"/>
        </w:rPr>
        <w:sectPr w:rsidR="002A6028">
          <w:pgSz w:w="11910" w:h="16840"/>
          <w:pgMar w:top="1380" w:right="1220" w:bottom="1685" w:left="1580" w:header="858" w:footer="994" w:gutter="0"/>
          <w:cols w:space="720"/>
        </w:sectPr>
      </w:pPr>
      <w:r>
        <w:rPr>
          <w:rFonts w:ascii="Times New Roman" w:eastAsia="Times New Roman"/>
          <w:i/>
          <w:sz w:val="21"/>
        </w:rPr>
        <w:t>Regulatory</w:t>
      </w:r>
      <w:r>
        <w:rPr>
          <w:rFonts w:ascii="Times New Roman" w:eastAsia="Times New Roman"/>
          <w:i/>
          <w:spacing w:val="-6"/>
          <w:sz w:val="21"/>
        </w:rPr>
        <w:t xml:space="preserve"> </w:t>
      </w:r>
      <w:r>
        <w:rPr>
          <w:rFonts w:ascii="Times New Roman" w:eastAsia="Times New Roman"/>
          <w:i/>
          <w:sz w:val="21"/>
        </w:rPr>
        <w:t>Requirement</w:t>
      </w:r>
      <w:r>
        <w:rPr>
          <w:rFonts w:ascii="Times New Roman" w:eastAsia="Times New Roman"/>
          <w:i/>
          <w:sz w:val="21"/>
        </w:rPr>
        <w:tab/>
      </w:r>
      <w:r>
        <w:rPr>
          <w:rFonts w:ascii="Times New Roman" w:eastAsia="SimSun" w:hint="eastAsia"/>
          <w:i/>
          <w:sz w:val="21"/>
          <w:lang w:eastAsia="zh-CN"/>
        </w:rPr>
        <w:t xml:space="preserve">      1</w:t>
      </w:r>
    </w:p>
    <w:sdt>
      <w:sdtPr>
        <w:rPr>
          <w:i/>
        </w:rPr>
        <w:id w:val="1"/>
        <w:docPartObj>
          <w:docPartGallery w:val="Table of Contents"/>
          <w:docPartUnique/>
        </w:docPartObj>
      </w:sdtPr>
      <w:sdtEndPr/>
      <w:sdtContent>
        <w:p w:rsidR="002A6028" w:rsidRDefault="00267003">
          <w:pPr>
            <w:pStyle w:val="TJ1"/>
            <w:tabs>
              <w:tab w:val="right" w:leader="dot" w:pos="8518"/>
            </w:tabs>
          </w:pPr>
          <w:hyperlink w:anchor="_bookmark0" w:history="1">
            <w:r>
              <w:t>Revision History</w:t>
            </w:r>
            <w:r>
              <w:tab/>
              <w:t>1</w:t>
            </w:r>
          </w:hyperlink>
        </w:p>
        <w:p w:rsidR="002A6028" w:rsidRDefault="00267003">
          <w:pPr>
            <w:pStyle w:val="TJ1"/>
            <w:tabs>
              <w:tab w:val="right" w:leader="dot" w:pos="8518"/>
            </w:tabs>
            <w:spacing w:before="226"/>
          </w:pPr>
          <w:hyperlink w:anchor="_bookmark1" w:history="1">
            <w:r>
              <w:t>Regulatory Requirements</w:t>
            </w:r>
            <w:r>
              <w:tab/>
              <w:t>2</w:t>
            </w:r>
          </w:hyperlink>
        </w:p>
        <w:p w:rsidR="002A6028" w:rsidRDefault="00267003">
          <w:pPr>
            <w:pStyle w:val="TJ1"/>
            <w:tabs>
              <w:tab w:val="right" w:leader="dot" w:pos="8518"/>
            </w:tabs>
            <w:spacing w:before="227"/>
          </w:pPr>
          <w:hyperlink w:anchor="_bookmark2" w:history="1">
            <w:r>
              <w:rPr>
                <w:spacing w:val="-3"/>
              </w:rPr>
              <w:t>Tabel</w:t>
            </w:r>
            <w:r>
              <w:rPr>
                <w:spacing w:val="-4"/>
              </w:rPr>
              <w:t xml:space="preserve"> </w:t>
            </w:r>
            <w:r>
              <w:t>of Content</w:t>
            </w:r>
            <w:r>
              <w:tab/>
              <w:t>3</w:t>
            </w:r>
          </w:hyperlink>
        </w:p>
        <w:p w:rsidR="002A6028" w:rsidRDefault="00267003">
          <w:pPr>
            <w:pStyle w:val="TJ2"/>
            <w:tabs>
              <w:tab w:val="right" w:leader="dot" w:pos="8518"/>
            </w:tabs>
            <w:spacing w:before="226"/>
            <w:rPr>
              <w:i w:val="0"/>
            </w:rPr>
          </w:pPr>
          <w:hyperlink w:anchor="_bookmark3" w:history="1">
            <w:r>
              <w:t>Chapter</w:t>
            </w:r>
            <w:r>
              <w:rPr>
                <w:spacing w:val="-3"/>
              </w:rPr>
              <w:t xml:space="preserve"> </w:t>
            </w:r>
            <w:r>
              <w:t>1</w:t>
            </w:r>
            <w:r>
              <w:rPr>
                <w:spacing w:val="1"/>
              </w:rPr>
              <w:t xml:space="preserve"> </w:t>
            </w:r>
            <w:r>
              <w:t>Introduction</w:t>
            </w:r>
            <w:r>
              <w:tab/>
            </w:r>
            <w:r>
              <w:rPr>
                <w:i w:val="0"/>
              </w:rPr>
              <w:t>5</w:t>
            </w:r>
          </w:hyperlink>
        </w:p>
        <w:p w:rsidR="002A6028" w:rsidRDefault="00267003">
          <w:pPr>
            <w:pStyle w:val="TJ3"/>
            <w:numPr>
              <w:ilvl w:val="1"/>
              <w:numId w:val="2"/>
            </w:numPr>
            <w:tabs>
              <w:tab w:val="left" w:pos="940"/>
              <w:tab w:val="right" w:leader="dot" w:pos="8518"/>
            </w:tabs>
            <w:spacing w:before="150"/>
          </w:pPr>
          <w:hyperlink w:anchor="_bookmark4" w:history="1">
            <w:r>
              <w:t>Attention</w:t>
            </w:r>
            <w:r>
              <w:tab/>
              <w:t>5</w:t>
            </w:r>
          </w:hyperlink>
        </w:p>
        <w:p w:rsidR="002A6028" w:rsidRDefault="00267003">
          <w:pPr>
            <w:pStyle w:val="TJ3"/>
            <w:numPr>
              <w:ilvl w:val="1"/>
              <w:numId w:val="2"/>
            </w:numPr>
            <w:tabs>
              <w:tab w:val="left" w:pos="952"/>
              <w:tab w:val="right" w:leader="dot" w:pos="8518"/>
            </w:tabs>
            <w:spacing w:before="70"/>
            <w:ind w:left="952" w:hanging="315"/>
          </w:pPr>
          <w:hyperlink w:anchor="_bookmark5" w:history="1">
            <w:r>
              <w:t>Indications</w:t>
            </w:r>
            <w:r>
              <w:rPr>
                <w:spacing w:val="-3"/>
              </w:rPr>
              <w:t xml:space="preserve"> </w:t>
            </w:r>
            <w:r>
              <w:t>for Use</w:t>
            </w:r>
            <w:r>
              <w:tab/>
              <w:t>5</w:t>
            </w:r>
          </w:hyperlink>
        </w:p>
        <w:p w:rsidR="002A6028" w:rsidRDefault="00267003">
          <w:pPr>
            <w:pStyle w:val="TJ3"/>
            <w:numPr>
              <w:ilvl w:val="1"/>
              <w:numId w:val="2"/>
            </w:numPr>
            <w:tabs>
              <w:tab w:val="left" w:pos="952"/>
              <w:tab w:val="right" w:leader="dot" w:pos="8518"/>
            </w:tabs>
            <w:ind w:left="952" w:hanging="315"/>
          </w:pPr>
          <w:hyperlink w:anchor="_bookmark6" w:history="1">
            <w:r>
              <w:t>Contraindication</w:t>
            </w:r>
            <w:r>
              <w:tab/>
              <w:t>5</w:t>
            </w:r>
          </w:hyperlink>
        </w:p>
        <w:p w:rsidR="002A6028" w:rsidRDefault="00267003">
          <w:pPr>
            <w:pStyle w:val="TJ2"/>
            <w:tabs>
              <w:tab w:val="right" w:leader="dot" w:pos="8518"/>
            </w:tabs>
            <w:rPr>
              <w:i w:val="0"/>
            </w:rPr>
          </w:pPr>
          <w:hyperlink w:anchor="_bookmark7" w:history="1">
            <w:r>
              <w:t>Chapter</w:t>
            </w:r>
            <w:r>
              <w:rPr>
                <w:spacing w:val="-3"/>
              </w:rPr>
              <w:t xml:space="preserve"> </w:t>
            </w:r>
            <w:r>
              <w:t>2</w:t>
            </w:r>
            <w:r>
              <w:rPr>
                <w:spacing w:val="1"/>
              </w:rPr>
              <w:t xml:space="preserve"> </w:t>
            </w:r>
            <w:r>
              <w:t>Safety</w:t>
            </w:r>
            <w:r>
              <w:tab/>
            </w:r>
            <w:r>
              <w:rPr>
                <w:i w:val="0"/>
              </w:rPr>
              <w:t>6</w:t>
            </w:r>
          </w:hyperlink>
        </w:p>
        <w:p w:rsidR="002A6028" w:rsidRDefault="00267003">
          <w:pPr>
            <w:pStyle w:val="TJ3"/>
            <w:numPr>
              <w:ilvl w:val="1"/>
              <w:numId w:val="3"/>
            </w:numPr>
            <w:tabs>
              <w:tab w:val="left" w:pos="952"/>
              <w:tab w:val="right" w:leader="dot" w:pos="8518"/>
            </w:tabs>
            <w:spacing w:before="150"/>
          </w:pPr>
          <w:hyperlink w:anchor="_bookmark8" w:history="1">
            <w:r>
              <w:t>Explanation Symbol</w:t>
            </w:r>
            <w:r>
              <w:tab/>
              <w:t>6</w:t>
            </w:r>
          </w:hyperlink>
        </w:p>
        <w:p w:rsidR="002A6028" w:rsidRDefault="00267003">
          <w:pPr>
            <w:pStyle w:val="TJ3"/>
            <w:numPr>
              <w:ilvl w:val="1"/>
              <w:numId w:val="3"/>
            </w:numPr>
            <w:tabs>
              <w:tab w:val="left" w:pos="952"/>
              <w:tab w:val="right" w:leader="dot" w:pos="8518"/>
            </w:tabs>
            <w:spacing w:before="70"/>
          </w:pPr>
          <w:hyperlink w:anchor="_bookmark9" w:history="1">
            <w:r>
              <w:t>General</w:t>
            </w:r>
            <w:r>
              <w:rPr>
                <w:spacing w:val="-2"/>
              </w:rPr>
              <w:t xml:space="preserve"> </w:t>
            </w:r>
            <w:r>
              <w:t>Recommendations–Safety</w:t>
            </w:r>
            <w:r>
              <w:tab/>
              <w:t>8</w:t>
            </w:r>
          </w:hyperlink>
        </w:p>
        <w:p w:rsidR="002A6028" w:rsidRDefault="00267003">
          <w:pPr>
            <w:pStyle w:val="TJ3"/>
            <w:numPr>
              <w:ilvl w:val="1"/>
              <w:numId w:val="3"/>
            </w:numPr>
            <w:tabs>
              <w:tab w:val="left" w:pos="952"/>
              <w:tab w:val="right" w:leader="dot" w:pos="8518"/>
            </w:tabs>
          </w:pPr>
          <w:hyperlink w:anchor="_bookmark10" w:history="1">
            <w:r>
              <w:t>Safty Parts</w:t>
            </w:r>
            <w:r>
              <w:tab/>
              <w:t>9</w:t>
            </w:r>
          </w:hyperlink>
        </w:p>
        <w:p w:rsidR="002A6028" w:rsidRDefault="00267003">
          <w:pPr>
            <w:pStyle w:val="TJ3"/>
            <w:numPr>
              <w:ilvl w:val="1"/>
              <w:numId w:val="4"/>
            </w:numPr>
            <w:tabs>
              <w:tab w:val="left" w:pos="952"/>
              <w:tab w:val="right" w:leader="dot" w:pos="8518"/>
            </w:tabs>
          </w:pPr>
          <w:hyperlink w:anchor="_bookmark11" w:history="1">
            <w:r>
              <w:t>Operation Risk</w:t>
            </w:r>
            <w:r>
              <w:tab/>
              <w:t>10</w:t>
            </w:r>
          </w:hyperlink>
        </w:p>
        <w:p w:rsidR="002A6028" w:rsidRDefault="00267003">
          <w:pPr>
            <w:pStyle w:val="TJ3"/>
            <w:numPr>
              <w:ilvl w:val="1"/>
              <w:numId w:val="4"/>
            </w:numPr>
            <w:tabs>
              <w:tab w:val="left" w:pos="952"/>
              <w:tab w:val="right" w:leader="dot" w:pos="8518"/>
            </w:tabs>
            <w:spacing w:before="70"/>
          </w:pPr>
          <w:hyperlink w:anchor="_bookmark12" w:history="1">
            <w:r>
              <w:t>Protection</w:t>
            </w:r>
            <w:r>
              <w:rPr>
                <w:spacing w:val="-2"/>
              </w:rPr>
              <w:t xml:space="preserve"> </w:t>
            </w:r>
            <w:r>
              <w:t>Device</w:t>
            </w:r>
            <w:r>
              <w:tab/>
              <w:t>10</w:t>
            </w:r>
          </w:hyperlink>
        </w:p>
        <w:p w:rsidR="002A6028" w:rsidRDefault="00267003">
          <w:pPr>
            <w:pStyle w:val="TJ2"/>
            <w:tabs>
              <w:tab w:val="right" w:leader="dot" w:pos="8522"/>
            </w:tabs>
            <w:rPr>
              <w:i w:val="0"/>
            </w:rPr>
          </w:pPr>
          <w:hyperlink w:anchor="_bookmark13" w:history="1">
            <w:r>
              <w:t>Chapter 3 Receiving</w:t>
            </w:r>
            <w:r>
              <w:rPr>
                <w:spacing w:val="-6"/>
              </w:rPr>
              <w:t xml:space="preserve"> </w:t>
            </w:r>
            <w:r>
              <w:t>And</w:t>
            </w:r>
            <w:r>
              <w:rPr>
                <w:spacing w:val="1"/>
              </w:rPr>
              <w:t xml:space="preserve"> </w:t>
            </w:r>
            <w:r>
              <w:t>Installation</w:t>
            </w:r>
            <w:r>
              <w:tab/>
            </w:r>
            <w:r>
              <w:rPr>
                <w:i w:val="0"/>
              </w:rPr>
              <w:t>11</w:t>
            </w:r>
          </w:hyperlink>
        </w:p>
        <w:p w:rsidR="002A6028" w:rsidRDefault="00267003">
          <w:pPr>
            <w:pStyle w:val="TJ3"/>
            <w:numPr>
              <w:ilvl w:val="1"/>
              <w:numId w:val="5"/>
            </w:numPr>
            <w:tabs>
              <w:tab w:val="left" w:pos="952"/>
              <w:tab w:val="right" w:leader="dot" w:pos="8522"/>
            </w:tabs>
            <w:spacing w:before="150"/>
          </w:pPr>
          <w:hyperlink w:anchor="_bookmark14" w:history="1">
            <w:r>
              <w:t>Check</w:t>
            </w:r>
            <w:r>
              <w:rPr>
                <w:spacing w:val="-2"/>
              </w:rPr>
              <w:t xml:space="preserve"> </w:t>
            </w:r>
            <w:r>
              <w:t>the</w:t>
            </w:r>
            <w:r>
              <w:rPr>
                <w:spacing w:val="1"/>
              </w:rPr>
              <w:t xml:space="preserve"> </w:t>
            </w:r>
            <w:r>
              <w:t>Package</w:t>
            </w:r>
            <w:r>
              <w:tab/>
              <w:t>11</w:t>
            </w:r>
          </w:hyperlink>
        </w:p>
        <w:p w:rsidR="002A6028" w:rsidRDefault="00267003">
          <w:pPr>
            <w:pStyle w:val="TJ3"/>
            <w:numPr>
              <w:ilvl w:val="1"/>
              <w:numId w:val="5"/>
            </w:numPr>
            <w:tabs>
              <w:tab w:val="left" w:pos="952"/>
              <w:tab w:val="right" w:leader="dot" w:pos="8522"/>
            </w:tabs>
          </w:pPr>
          <w:hyperlink w:anchor="_bookmark15" w:history="1">
            <w:r>
              <w:t>Unpacking</w:t>
            </w:r>
            <w:r>
              <w:rPr>
                <w:spacing w:val="-2"/>
              </w:rPr>
              <w:t xml:space="preserve"> </w:t>
            </w:r>
            <w:r>
              <w:t>the</w:t>
            </w:r>
            <w:r>
              <w:rPr>
                <w:spacing w:val="-9"/>
              </w:rPr>
              <w:t xml:space="preserve"> </w:t>
            </w:r>
            <w:r>
              <w:t>Accessories</w:t>
            </w:r>
            <w:r>
              <w:tab/>
              <w:t>11</w:t>
            </w:r>
          </w:hyperlink>
        </w:p>
        <w:p w:rsidR="002A6028" w:rsidRDefault="00267003">
          <w:pPr>
            <w:pStyle w:val="TJ3"/>
            <w:numPr>
              <w:ilvl w:val="1"/>
              <w:numId w:val="6"/>
            </w:numPr>
            <w:tabs>
              <w:tab w:val="left" w:pos="952"/>
              <w:tab w:val="right" w:leader="dot" w:pos="8518"/>
            </w:tabs>
            <w:spacing w:before="70"/>
          </w:pPr>
          <w:hyperlink w:anchor="_bookmark16" w:history="1">
            <w:r>
              <w:t>Installation</w:t>
            </w:r>
            <w:r>
              <w:rPr>
                <w:spacing w:val="-2"/>
              </w:rPr>
              <w:t xml:space="preserve"> </w:t>
            </w:r>
            <w:r>
              <w:t>Enviroment</w:t>
            </w:r>
            <w:r>
              <w:tab/>
              <w:t>12</w:t>
            </w:r>
          </w:hyperlink>
        </w:p>
        <w:p w:rsidR="002A6028" w:rsidRDefault="00267003">
          <w:pPr>
            <w:pStyle w:val="TJ3"/>
            <w:numPr>
              <w:ilvl w:val="1"/>
              <w:numId w:val="6"/>
            </w:numPr>
            <w:tabs>
              <w:tab w:val="left" w:pos="952"/>
              <w:tab w:val="right" w:leader="dot" w:pos="8518"/>
            </w:tabs>
          </w:pPr>
          <w:hyperlink w:anchor="_bookmark17" w:history="1">
            <w:r>
              <w:t>Set</w:t>
            </w:r>
            <w:r>
              <w:tab/>
              <w:t>12</w:t>
            </w:r>
          </w:hyperlink>
        </w:p>
        <w:p w:rsidR="002A6028" w:rsidRDefault="00267003">
          <w:pPr>
            <w:pStyle w:val="TJ3"/>
            <w:numPr>
              <w:ilvl w:val="1"/>
              <w:numId w:val="6"/>
            </w:numPr>
            <w:tabs>
              <w:tab w:val="left" w:pos="952"/>
              <w:tab w:val="right" w:leader="dot" w:pos="8518"/>
            </w:tabs>
            <w:spacing w:before="70"/>
          </w:pPr>
          <w:hyperlink w:anchor="_bookmark18" w:history="1">
            <w:r>
              <w:t>Power</w:t>
            </w:r>
            <w:r>
              <w:rPr>
                <w:spacing w:val="-1"/>
              </w:rPr>
              <w:t xml:space="preserve"> </w:t>
            </w:r>
            <w:r>
              <w:t>Connection</w:t>
            </w:r>
            <w:r>
              <w:tab/>
              <w:t>13</w:t>
            </w:r>
          </w:hyperlink>
        </w:p>
        <w:p w:rsidR="002A6028" w:rsidRDefault="00267003">
          <w:pPr>
            <w:pStyle w:val="TJ2"/>
            <w:tabs>
              <w:tab w:val="right" w:leader="dot" w:pos="8518"/>
            </w:tabs>
            <w:spacing w:before="148"/>
            <w:rPr>
              <w:i w:val="0"/>
            </w:rPr>
          </w:pPr>
          <w:hyperlink w:anchor="_bookmark19" w:history="1">
            <w:r>
              <w:t>Chapter 4 Description</w:t>
            </w:r>
            <w:r>
              <w:rPr>
                <w:spacing w:val="-6"/>
              </w:rPr>
              <w:t xml:space="preserve"> </w:t>
            </w:r>
            <w:r>
              <w:t>And</w:t>
            </w:r>
            <w:r>
              <w:rPr>
                <w:spacing w:val="1"/>
              </w:rPr>
              <w:t xml:space="preserve"> </w:t>
            </w:r>
            <w:r>
              <w:t>Specification</w:t>
            </w:r>
            <w:r>
              <w:tab/>
            </w:r>
            <w:r>
              <w:rPr>
                <w:i w:val="0"/>
              </w:rPr>
              <w:t>14</w:t>
            </w:r>
          </w:hyperlink>
        </w:p>
        <w:p w:rsidR="002A6028" w:rsidRDefault="00267003">
          <w:pPr>
            <w:pStyle w:val="TJ3"/>
            <w:numPr>
              <w:ilvl w:val="1"/>
              <w:numId w:val="7"/>
            </w:numPr>
            <w:tabs>
              <w:tab w:val="left" w:pos="952"/>
              <w:tab w:val="right" w:leader="dot" w:pos="8518"/>
            </w:tabs>
            <w:spacing w:before="149"/>
          </w:pPr>
          <w:hyperlink w:anchor="_bookmark20" w:history="1">
            <w:r>
              <w:t xml:space="preserve">Front </w:t>
            </w:r>
            <w:r>
              <w:rPr>
                <w:spacing w:val="-4"/>
              </w:rPr>
              <w:t xml:space="preserve">View </w:t>
            </w:r>
            <w:r>
              <w:t>of</w:t>
            </w:r>
            <w:r>
              <w:rPr>
                <w:spacing w:val="-3"/>
              </w:rPr>
              <w:t xml:space="preserve"> </w:t>
            </w:r>
            <w:r>
              <w:t>the</w:t>
            </w:r>
            <w:r>
              <w:rPr>
                <w:spacing w:val="3"/>
              </w:rPr>
              <w:t xml:space="preserve"> </w:t>
            </w:r>
            <w:r>
              <w:t>Sterilizer</w:t>
            </w:r>
            <w:r>
              <w:tab/>
              <w:t>14</w:t>
            </w:r>
          </w:hyperlink>
        </w:p>
        <w:p w:rsidR="002A6028" w:rsidRDefault="00267003">
          <w:pPr>
            <w:pStyle w:val="TJ3"/>
            <w:numPr>
              <w:ilvl w:val="1"/>
              <w:numId w:val="7"/>
            </w:numPr>
            <w:tabs>
              <w:tab w:val="left" w:pos="952"/>
              <w:tab w:val="right" w:leader="dot" w:pos="8518"/>
            </w:tabs>
          </w:pPr>
          <w:hyperlink w:anchor="_bookmark21" w:history="1">
            <w:r>
              <w:t xml:space="preserve">Rear </w:t>
            </w:r>
            <w:r>
              <w:rPr>
                <w:spacing w:val="-3"/>
              </w:rPr>
              <w:t>View</w:t>
            </w:r>
            <w:r>
              <w:rPr>
                <w:spacing w:val="-8"/>
              </w:rPr>
              <w:t xml:space="preserve"> </w:t>
            </w:r>
            <w:r>
              <w:t>of Sterilizer</w:t>
            </w:r>
            <w:r>
              <w:tab/>
              <w:t>15</w:t>
            </w:r>
          </w:hyperlink>
        </w:p>
        <w:p w:rsidR="002A6028" w:rsidRDefault="00267003">
          <w:pPr>
            <w:pStyle w:val="TJ3"/>
            <w:numPr>
              <w:ilvl w:val="1"/>
              <w:numId w:val="7"/>
            </w:numPr>
            <w:tabs>
              <w:tab w:val="left" w:pos="952"/>
              <w:tab w:val="right" w:leader="dot" w:pos="8518"/>
            </w:tabs>
            <w:spacing w:before="70"/>
          </w:pPr>
          <w:hyperlink w:anchor="_bookmark22" w:history="1">
            <w:r>
              <w:t xml:space="preserve">Opened </w:t>
            </w:r>
            <w:r>
              <w:rPr>
                <w:spacing w:val="-7"/>
              </w:rPr>
              <w:t xml:space="preserve">Vew </w:t>
            </w:r>
            <w:r>
              <w:t>of</w:t>
            </w:r>
            <w:r>
              <w:rPr>
                <w:spacing w:val="-3"/>
              </w:rPr>
              <w:t xml:space="preserve"> </w:t>
            </w:r>
            <w:r>
              <w:t>Sterilizer</w:t>
            </w:r>
            <w:r>
              <w:tab/>
              <w:t>15</w:t>
            </w:r>
          </w:hyperlink>
        </w:p>
        <w:p w:rsidR="002A6028" w:rsidRDefault="00267003">
          <w:pPr>
            <w:pStyle w:val="TJ3"/>
            <w:numPr>
              <w:ilvl w:val="1"/>
              <w:numId w:val="7"/>
            </w:numPr>
            <w:tabs>
              <w:tab w:val="left" w:pos="952"/>
              <w:tab w:val="right" w:leader="dot" w:pos="8518"/>
            </w:tabs>
          </w:pPr>
          <w:hyperlink w:anchor="_bookmark23" w:history="1">
            <w:r>
              <w:t>Outside Size</w:t>
            </w:r>
            <w:r>
              <w:tab/>
              <w:t>17</w:t>
            </w:r>
          </w:hyperlink>
        </w:p>
        <w:p w:rsidR="002A6028" w:rsidRDefault="00267003">
          <w:pPr>
            <w:pStyle w:val="TJ3"/>
            <w:numPr>
              <w:ilvl w:val="1"/>
              <w:numId w:val="7"/>
            </w:numPr>
            <w:tabs>
              <w:tab w:val="left" w:pos="952"/>
              <w:tab w:val="right" w:leader="dot" w:pos="8518"/>
            </w:tabs>
            <w:spacing w:before="70"/>
          </w:pPr>
          <w:hyperlink w:anchor="_bookmark24" w:history="1">
            <w:r>
              <w:t>Loading</w:t>
            </w:r>
            <w:r>
              <w:rPr>
                <w:spacing w:val="-2"/>
              </w:rPr>
              <w:t xml:space="preserve"> </w:t>
            </w:r>
            <w:r>
              <w:t>Size</w:t>
            </w:r>
            <w:r>
              <w:tab/>
              <w:t>17</w:t>
            </w:r>
          </w:hyperlink>
        </w:p>
        <w:p w:rsidR="002A6028" w:rsidRDefault="00267003">
          <w:pPr>
            <w:pStyle w:val="TJ3"/>
            <w:numPr>
              <w:ilvl w:val="1"/>
              <w:numId w:val="7"/>
            </w:numPr>
            <w:tabs>
              <w:tab w:val="left" w:pos="952"/>
              <w:tab w:val="right" w:leader="dot" w:pos="8518"/>
            </w:tabs>
          </w:pPr>
          <w:hyperlink w:anchor="_bookmark25" w:history="1">
            <w:r>
              <w:t>Specification</w:t>
            </w:r>
            <w:r>
              <w:tab/>
              <w:t>17</w:t>
            </w:r>
          </w:hyperlink>
        </w:p>
        <w:p w:rsidR="002A6028" w:rsidRDefault="00267003">
          <w:pPr>
            <w:pStyle w:val="TJ3"/>
            <w:numPr>
              <w:ilvl w:val="1"/>
              <w:numId w:val="7"/>
            </w:numPr>
            <w:tabs>
              <w:tab w:val="left" w:pos="952"/>
              <w:tab w:val="right" w:leader="dot" w:pos="8518"/>
            </w:tabs>
            <w:spacing w:before="70"/>
          </w:pPr>
          <w:hyperlink w:anchor="_bookmark26" w:history="1">
            <w:r>
              <w:t>Sterilization</w:t>
            </w:r>
            <w:r>
              <w:rPr>
                <w:spacing w:val="-2"/>
              </w:rPr>
              <w:t xml:space="preserve"> </w:t>
            </w:r>
            <w:r>
              <w:t>Cycle</w:t>
            </w:r>
            <w:r>
              <w:tab/>
              <w:t>19</w:t>
            </w:r>
          </w:hyperlink>
        </w:p>
        <w:p w:rsidR="002A6028" w:rsidRDefault="00267003">
          <w:pPr>
            <w:pStyle w:val="TJ2"/>
            <w:tabs>
              <w:tab w:val="right" w:leader="dot" w:pos="8518"/>
            </w:tabs>
            <w:spacing w:before="148"/>
            <w:rPr>
              <w:i w:val="0"/>
            </w:rPr>
          </w:pPr>
          <w:hyperlink w:anchor="_bookmark27" w:history="1">
            <w:r>
              <w:t>Chapter 5 Panel</w:t>
            </w:r>
            <w:r>
              <w:rPr>
                <w:spacing w:val="-7"/>
              </w:rPr>
              <w:t xml:space="preserve"> </w:t>
            </w:r>
            <w:r>
              <w:t>And</w:t>
            </w:r>
            <w:r>
              <w:rPr>
                <w:spacing w:val="1"/>
              </w:rPr>
              <w:t xml:space="preserve"> </w:t>
            </w:r>
            <w:r>
              <w:t>Functions</w:t>
            </w:r>
            <w:r>
              <w:tab/>
            </w:r>
            <w:r>
              <w:rPr>
                <w:i w:val="0"/>
              </w:rPr>
              <w:t>20</w:t>
            </w:r>
          </w:hyperlink>
        </w:p>
        <w:p w:rsidR="002A6028" w:rsidRDefault="00267003">
          <w:pPr>
            <w:pStyle w:val="TJ3"/>
            <w:numPr>
              <w:ilvl w:val="1"/>
              <w:numId w:val="8"/>
            </w:numPr>
            <w:tabs>
              <w:tab w:val="left" w:pos="952"/>
              <w:tab w:val="right" w:leader="dot" w:pos="8518"/>
            </w:tabs>
            <w:spacing w:before="149"/>
          </w:pPr>
          <w:hyperlink w:anchor="_bookmark28" w:history="1">
            <w:r>
              <w:t>Controlling Panel</w:t>
            </w:r>
            <w:r>
              <w:tab/>
              <w:t>20</w:t>
            </w:r>
          </w:hyperlink>
        </w:p>
        <w:p w:rsidR="002A6028" w:rsidRDefault="00267003">
          <w:pPr>
            <w:pStyle w:val="TJ3"/>
            <w:numPr>
              <w:ilvl w:val="1"/>
              <w:numId w:val="8"/>
            </w:numPr>
            <w:tabs>
              <w:tab w:val="left" w:pos="952"/>
              <w:tab w:val="right" w:leader="dot" w:pos="8518"/>
            </w:tabs>
          </w:pPr>
          <w:hyperlink w:anchor="_bookmark29" w:history="1">
            <w:r>
              <w:t>Menu</w:t>
            </w:r>
            <w:r>
              <w:tab/>
              <w:t>21</w:t>
            </w:r>
          </w:hyperlink>
        </w:p>
        <w:p w:rsidR="002A6028" w:rsidRDefault="00267003">
          <w:pPr>
            <w:pStyle w:val="TJ2"/>
            <w:tabs>
              <w:tab w:val="right" w:leader="dot" w:pos="8518"/>
            </w:tabs>
            <w:rPr>
              <w:i w:val="0"/>
            </w:rPr>
          </w:pPr>
          <w:hyperlink w:anchor="_bookmark30" w:history="1">
            <w:r>
              <w:t>Chapter 6</w:t>
            </w:r>
            <w:r>
              <w:rPr>
                <w:spacing w:val="-2"/>
              </w:rPr>
              <w:t xml:space="preserve"> </w:t>
            </w:r>
            <w:r>
              <w:t>Operation</w:t>
            </w:r>
            <w:r>
              <w:rPr>
                <w:spacing w:val="1"/>
              </w:rPr>
              <w:t xml:space="preserve"> </w:t>
            </w:r>
            <w:r>
              <w:t>Process</w:t>
            </w:r>
            <w:r>
              <w:tab/>
            </w:r>
            <w:r>
              <w:rPr>
                <w:i w:val="0"/>
              </w:rPr>
              <w:t>23</w:t>
            </w:r>
          </w:hyperlink>
        </w:p>
        <w:p w:rsidR="002A6028" w:rsidRDefault="00267003">
          <w:pPr>
            <w:pStyle w:val="TJ3"/>
            <w:numPr>
              <w:ilvl w:val="1"/>
              <w:numId w:val="9"/>
            </w:numPr>
            <w:tabs>
              <w:tab w:val="left" w:pos="952"/>
              <w:tab w:val="right" w:leader="dot" w:pos="8518"/>
            </w:tabs>
            <w:spacing w:before="150"/>
          </w:pPr>
          <w:hyperlink w:anchor="_bookmark31" w:history="1">
            <w:r>
              <w:t>Power</w:t>
            </w:r>
            <w:r>
              <w:rPr>
                <w:spacing w:val="-1"/>
              </w:rPr>
              <w:t xml:space="preserve"> </w:t>
            </w:r>
            <w:r>
              <w:t>On</w:t>
            </w:r>
            <w:r>
              <w:tab/>
              <w:t>23</w:t>
            </w:r>
          </w:hyperlink>
        </w:p>
        <w:p w:rsidR="002A6028" w:rsidRDefault="00267003">
          <w:pPr>
            <w:pStyle w:val="TJ3"/>
            <w:numPr>
              <w:ilvl w:val="1"/>
              <w:numId w:val="9"/>
            </w:numPr>
            <w:tabs>
              <w:tab w:val="left" w:pos="952"/>
              <w:tab w:val="right" w:leader="dot" w:pos="8518"/>
            </w:tabs>
            <w:spacing w:before="70"/>
          </w:pPr>
          <w:hyperlink w:anchor="_bookmark32" w:history="1">
            <w:r>
              <w:t>Distilled</w:t>
            </w:r>
            <w:r>
              <w:rPr>
                <w:spacing w:val="-2"/>
              </w:rPr>
              <w:t xml:space="preserve"> </w:t>
            </w:r>
            <w:r>
              <w:rPr>
                <w:spacing w:val="-4"/>
              </w:rPr>
              <w:t>Water</w:t>
            </w:r>
            <w:r>
              <w:rPr>
                <w:spacing w:val="-15"/>
              </w:rPr>
              <w:t xml:space="preserve"> </w:t>
            </w:r>
            <w:r>
              <w:t>Adding</w:t>
            </w:r>
            <w:r>
              <w:tab/>
              <w:t>23</w:t>
            </w:r>
          </w:hyperlink>
        </w:p>
        <w:p w:rsidR="002A6028" w:rsidRDefault="00267003">
          <w:pPr>
            <w:pStyle w:val="TJ3"/>
            <w:numPr>
              <w:ilvl w:val="1"/>
              <w:numId w:val="9"/>
            </w:numPr>
            <w:tabs>
              <w:tab w:val="left" w:pos="940"/>
              <w:tab w:val="right" w:leader="dot" w:pos="8518"/>
            </w:tabs>
            <w:ind w:left="940" w:hanging="303"/>
          </w:pPr>
          <w:hyperlink w:anchor="_bookmark33" w:history="1">
            <w:r>
              <w:t xml:space="preserve">Alarming If Used </w:t>
            </w:r>
            <w:r>
              <w:rPr>
                <w:spacing w:val="-4"/>
              </w:rPr>
              <w:t xml:space="preserve">Water </w:t>
            </w:r>
            <w:r>
              <w:t>Reservoir</w:t>
            </w:r>
            <w:r>
              <w:rPr>
                <w:spacing w:val="1"/>
              </w:rPr>
              <w:t xml:space="preserve"> </w:t>
            </w:r>
            <w:r>
              <w:t>Is Full</w:t>
            </w:r>
            <w:r>
              <w:tab/>
              <w:t>25</w:t>
            </w:r>
          </w:hyperlink>
        </w:p>
        <w:p w:rsidR="002A6028" w:rsidRDefault="00267003">
          <w:pPr>
            <w:pStyle w:val="TJ3"/>
            <w:numPr>
              <w:ilvl w:val="1"/>
              <w:numId w:val="9"/>
            </w:numPr>
            <w:tabs>
              <w:tab w:val="left" w:pos="952"/>
              <w:tab w:val="right" w:leader="dot" w:pos="8518"/>
            </w:tabs>
            <w:spacing w:after="20"/>
          </w:pPr>
          <w:hyperlink w:anchor="_bookmark34" w:history="1">
            <w:r>
              <w:t>Selecting</w:t>
            </w:r>
            <w:r>
              <w:rPr>
                <w:spacing w:val="-2"/>
              </w:rPr>
              <w:t xml:space="preserve"> </w:t>
            </w:r>
            <w:r>
              <w:t>Sterilizing</w:t>
            </w:r>
            <w:r>
              <w:rPr>
                <w:spacing w:val="1"/>
              </w:rPr>
              <w:t xml:space="preserve"> </w:t>
            </w:r>
            <w:r>
              <w:t>Program</w:t>
            </w:r>
            <w:r>
              <w:tab/>
              <w:t>25</w:t>
            </w:r>
          </w:hyperlink>
        </w:p>
        <w:p w:rsidR="002A6028" w:rsidRDefault="00267003">
          <w:pPr>
            <w:pStyle w:val="TJ3"/>
            <w:numPr>
              <w:ilvl w:val="1"/>
              <w:numId w:val="9"/>
            </w:numPr>
            <w:tabs>
              <w:tab w:val="left" w:pos="952"/>
              <w:tab w:val="right" w:leader="dot" w:pos="8518"/>
            </w:tabs>
            <w:spacing w:before="83"/>
          </w:pPr>
          <w:hyperlink w:anchor="_bookmark35" w:history="1">
            <w:bookmarkStart w:id="7" w:name="Chapter_1_Introduction"/>
            <w:bookmarkEnd w:id="7"/>
            <w:r>
              <w:t>Loading</w:t>
            </w:r>
            <w:r>
              <w:rPr>
                <w:spacing w:val="-2"/>
              </w:rPr>
              <w:t xml:space="preserve"> </w:t>
            </w:r>
            <w:r>
              <w:t>Instrument</w:t>
            </w:r>
            <w:r>
              <w:tab/>
              <w:t>25</w:t>
            </w:r>
          </w:hyperlink>
        </w:p>
        <w:p w:rsidR="002A6028" w:rsidRDefault="00267003">
          <w:pPr>
            <w:pStyle w:val="TJ3"/>
            <w:numPr>
              <w:ilvl w:val="1"/>
              <w:numId w:val="9"/>
            </w:numPr>
            <w:tabs>
              <w:tab w:val="left" w:pos="952"/>
              <w:tab w:val="right" w:leader="dot" w:pos="8518"/>
            </w:tabs>
            <w:spacing w:before="70"/>
          </w:pPr>
          <w:hyperlink w:anchor="_bookmark36" w:history="1">
            <w:r>
              <w:t>Closing</w:t>
            </w:r>
            <w:r>
              <w:rPr>
                <w:spacing w:val="-5"/>
              </w:rPr>
              <w:t xml:space="preserve"> </w:t>
            </w:r>
            <w:r>
              <w:t>The</w:t>
            </w:r>
            <w:r>
              <w:rPr>
                <w:spacing w:val="1"/>
              </w:rPr>
              <w:t xml:space="preserve"> </w:t>
            </w:r>
            <w:r>
              <w:t>Door</w:t>
            </w:r>
            <w:r>
              <w:tab/>
              <w:t>26</w:t>
            </w:r>
          </w:hyperlink>
        </w:p>
        <w:p w:rsidR="002A6028" w:rsidRDefault="00267003">
          <w:pPr>
            <w:pStyle w:val="TJ3"/>
            <w:numPr>
              <w:ilvl w:val="1"/>
              <w:numId w:val="9"/>
            </w:numPr>
            <w:tabs>
              <w:tab w:val="left" w:pos="952"/>
              <w:tab w:val="right" w:leader="dot" w:pos="8518"/>
            </w:tabs>
          </w:pPr>
          <w:hyperlink w:anchor="_bookmark37" w:history="1">
            <w:r>
              <w:t>Starting A</w:t>
            </w:r>
            <w:r>
              <w:rPr>
                <w:spacing w:val="-29"/>
              </w:rPr>
              <w:t xml:space="preserve"> </w:t>
            </w:r>
            <w:r>
              <w:rPr>
                <w:spacing w:val="-3"/>
              </w:rPr>
              <w:t>Working</w:t>
            </w:r>
            <w:r>
              <w:rPr>
                <w:spacing w:val="1"/>
              </w:rPr>
              <w:t xml:space="preserve"> </w:t>
            </w:r>
            <w:r>
              <w:t>Cycle</w:t>
            </w:r>
            <w:r>
              <w:tab/>
              <w:t>28</w:t>
            </w:r>
          </w:hyperlink>
        </w:p>
        <w:p w:rsidR="002A6028" w:rsidRDefault="00267003">
          <w:pPr>
            <w:pStyle w:val="TJ3"/>
            <w:numPr>
              <w:ilvl w:val="1"/>
              <w:numId w:val="9"/>
            </w:numPr>
            <w:tabs>
              <w:tab w:val="left" w:pos="952"/>
              <w:tab w:val="right" w:leader="dot" w:pos="8518"/>
            </w:tabs>
            <w:spacing w:before="70"/>
          </w:pPr>
          <w:hyperlink w:anchor="_bookmark38" w:history="1">
            <w:r>
              <w:t>End Of The Sterilization</w:t>
            </w:r>
            <w:r>
              <w:rPr>
                <w:spacing w:val="-8"/>
              </w:rPr>
              <w:t xml:space="preserve"> </w:t>
            </w:r>
            <w:r>
              <w:rPr>
                <w:spacing w:val="-3"/>
              </w:rPr>
              <w:t>Working</w:t>
            </w:r>
            <w:r>
              <w:rPr>
                <w:spacing w:val="1"/>
              </w:rPr>
              <w:t xml:space="preserve"> </w:t>
            </w:r>
            <w:r>
              <w:t>Cycle</w:t>
            </w:r>
            <w:r>
              <w:tab/>
              <w:t>29</w:t>
            </w:r>
          </w:hyperlink>
        </w:p>
        <w:p w:rsidR="002A6028" w:rsidRDefault="00267003">
          <w:pPr>
            <w:pStyle w:val="TJ3"/>
            <w:numPr>
              <w:ilvl w:val="1"/>
              <w:numId w:val="9"/>
            </w:numPr>
            <w:tabs>
              <w:tab w:val="left" w:pos="952"/>
              <w:tab w:val="right" w:leader="dot" w:pos="8518"/>
            </w:tabs>
          </w:pPr>
          <w:hyperlink w:anchor="_bookmark39" w:history="1">
            <w:r>
              <w:t>Power</w:t>
            </w:r>
            <w:r>
              <w:rPr>
                <w:spacing w:val="-1"/>
              </w:rPr>
              <w:t xml:space="preserve"> </w:t>
            </w:r>
            <w:r>
              <w:t>Off</w:t>
            </w:r>
            <w:r>
              <w:tab/>
              <w:t>29</w:t>
            </w:r>
          </w:hyperlink>
        </w:p>
        <w:p w:rsidR="002A6028" w:rsidRDefault="00267003">
          <w:pPr>
            <w:pStyle w:val="TJ3"/>
            <w:numPr>
              <w:ilvl w:val="1"/>
              <w:numId w:val="9"/>
            </w:numPr>
            <w:tabs>
              <w:tab w:val="left" w:pos="1046"/>
              <w:tab w:val="right" w:leader="dot" w:pos="8518"/>
            </w:tabs>
            <w:spacing w:before="70"/>
            <w:ind w:left="1045" w:hanging="409"/>
          </w:pPr>
          <w:hyperlink w:anchor="_bookmark40" w:history="1">
            <w:r>
              <w:t>Abnormal</w:t>
            </w:r>
            <w:r>
              <w:rPr>
                <w:spacing w:val="-2"/>
              </w:rPr>
              <w:t xml:space="preserve"> </w:t>
            </w:r>
            <w:r>
              <w:t>Exiting</w:t>
            </w:r>
            <w:r>
              <w:tab/>
              <w:t>30</w:t>
            </w:r>
          </w:hyperlink>
        </w:p>
        <w:p w:rsidR="002A6028" w:rsidRDefault="00267003">
          <w:pPr>
            <w:pStyle w:val="TJ3"/>
            <w:numPr>
              <w:ilvl w:val="1"/>
              <w:numId w:val="9"/>
            </w:numPr>
            <w:tabs>
              <w:tab w:val="left" w:pos="1048"/>
              <w:tab w:val="right" w:leader="dot" w:pos="8518"/>
            </w:tabs>
            <w:ind w:left="1048" w:hanging="411"/>
          </w:pPr>
          <w:hyperlink w:anchor="_bookmark41" w:history="1">
            <w:r>
              <w:t>Sudden Power Off</w:t>
            </w:r>
            <w:r>
              <w:tab/>
              <w:t>30</w:t>
            </w:r>
          </w:hyperlink>
        </w:p>
        <w:p w:rsidR="002A6028" w:rsidRDefault="00267003">
          <w:pPr>
            <w:pStyle w:val="TJ2"/>
            <w:tabs>
              <w:tab w:val="right" w:leader="dot" w:pos="8518"/>
            </w:tabs>
            <w:rPr>
              <w:i w:val="0"/>
            </w:rPr>
          </w:pPr>
          <w:hyperlink w:anchor="_bookmark42" w:history="1">
            <w:r>
              <w:t>Chapter 7</w:t>
            </w:r>
            <w:r>
              <w:rPr>
                <w:spacing w:val="-2"/>
              </w:rPr>
              <w:t xml:space="preserve"> </w:t>
            </w:r>
            <w:r>
              <w:t>Essential</w:t>
            </w:r>
            <w:r>
              <w:rPr>
                <w:spacing w:val="-1"/>
              </w:rPr>
              <w:t xml:space="preserve"> </w:t>
            </w:r>
            <w:r>
              <w:t>Information</w:t>
            </w:r>
            <w:r>
              <w:tab/>
            </w:r>
            <w:r>
              <w:rPr>
                <w:i w:val="0"/>
              </w:rPr>
              <w:t>31</w:t>
            </w:r>
          </w:hyperlink>
        </w:p>
        <w:p w:rsidR="002A6028" w:rsidRDefault="00267003">
          <w:pPr>
            <w:pStyle w:val="TJ3"/>
            <w:numPr>
              <w:ilvl w:val="1"/>
              <w:numId w:val="10"/>
            </w:numPr>
            <w:tabs>
              <w:tab w:val="left" w:pos="952"/>
              <w:tab w:val="right" w:leader="dot" w:pos="8518"/>
            </w:tabs>
            <w:spacing w:before="150"/>
          </w:pPr>
          <w:hyperlink w:anchor="_bookmark43" w:history="1">
            <w:r>
              <w:t>Please Ensure</w:t>
            </w:r>
            <w:r>
              <w:rPr>
                <w:spacing w:val="-4"/>
              </w:rPr>
              <w:t xml:space="preserve"> </w:t>
            </w:r>
            <w:r>
              <w:t>The</w:t>
            </w:r>
            <w:r>
              <w:rPr>
                <w:spacing w:val="1"/>
              </w:rPr>
              <w:t xml:space="preserve"> </w:t>
            </w:r>
            <w:r>
              <w:t>Following</w:t>
            </w:r>
            <w:r>
              <w:tab/>
              <w:t>31</w:t>
            </w:r>
          </w:hyperlink>
        </w:p>
        <w:p w:rsidR="002A6028" w:rsidRDefault="00267003">
          <w:pPr>
            <w:pStyle w:val="TJ3"/>
            <w:numPr>
              <w:ilvl w:val="1"/>
              <w:numId w:val="10"/>
            </w:numPr>
            <w:tabs>
              <w:tab w:val="left" w:pos="940"/>
              <w:tab w:val="right" w:leader="dot" w:pos="8518"/>
            </w:tabs>
            <w:ind w:left="940" w:hanging="303"/>
          </w:pPr>
          <w:hyperlink w:anchor="_bookmark44" w:history="1">
            <w:r>
              <w:t>And Please</w:t>
            </w:r>
            <w:r>
              <w:rPr>
                <w:spacing w:val="1"/>
              </w:rPr>
              <w:t xml:space="preserve"> </w:t>
            </w:r>
            <w:r>
              <w:t>Do</w:t>
            </w:r>
            <w:r>
              <w:rPr>
                <w:spacing w:val="1"/>
              </w:rPr>
              <w:t xml:space="preserve"> </w:t>
            </w:r>
            <w:r>
              <w:t>Not</w:t>
            </w:r>
            <w:r>
              <w:tab/>
              <w:t>31</w:t>
            </w:r>
          </w:hyperlink>
        </w:p>
        <w:p w:rsidR="002A6028" w:rsidRDefault="00267003">
          <w:pPr>
            <w:pStyle w:val="TJ2"/>
            <w:tabs>
              <w:tab w:val="right" w:leader="dot" w:pos="8518"/>
            </w:tabs>
            <w:rPr>
              <w:i w:val="0"/>
            </w:rPr>
          </w:pPr>
          <w:hyperlink w:anchor="_bookmark45" w:history="1">
            <w:r>
              <w:t>Chapter</w:t>
            </w:r>
            <w:r>
              <w:rPr>
                <w:spacing w:val="-3"/>
              </w:rPr>
              <w:t xml:space="preserve"> </w:t>
            </w:r>
            <w:r>
              <w:t>8</w:t>
            </w:r>
            <w:r>
              <w:rPr>
                <w:spacing w:val="1"/>
              </w:rPr>
              <w:t xml:space="preserve"> </w:t>
            </w:r>
            <w:r>
              <w:t>Maintenance</w:t>
            </w:r>
            <w:r>
              <w:tab/>
            </w:r>
            <w:r>
              <w:rPr>
                <w:i w:val="0"/>
              </w:rPr>
              <w:t>32</w:t>
            </w:r>
          </w:hyperlink>
        </w:p>
        <w:p w:rsidR="002A6028" w:rsidRDefault="00267003">
          <w:pPr>
            <w:pStyle w:val="TJ3"/>
            <w:numPr>
              <w:ilvl w:val="1"/>
              <w:numId w:val="11"/>
            </w:numPr>
            <w:tabs>
              <w:tab w:val="left" w:pos="952"/>
              <w:tab w:val="right" w:leader="dot" w:pos="8518"/>
            </w:tabs>
            <w:spacing w:before="150"/>
          </w:pPr>
          <w:hyperlink w:anchor="_bookmark46" w:history="1">
            <w:r>
              <w:t>Maintenance</w:t>
            </w:r>
            <w:r>
              <w:rPr>
                <w:spacing w:val="-5"/>
              </w:rPr>
              <w:t xml:space="preserve"> </w:t>
            </w:r>
            <w:r>
              <w:t>Schedule</w:t>
            </w:r>
            <w:r>
              <w:rPr>
                <w:spacing w:val="1"/>
              </w:rPr>
              <w:t xml:space="preserve"> </w:t>
            </w:r>
            <w:r>
              <w:t>Chart</w:t>
            </w:r>
            <w:r>
              <w:tab/>
              <w:t>32</w:t>
            </w:r>
          </w:hyperlink>
        </w:p>
        <w:p w:rsidR="002A6028" w:rsidRDefault="00267003">
          <w:pPr>
            <w:pStyle w:val="TJ3"/>
            <w:numPr>
              <w:ilvl w:val="1"/>
              <w:numId w:val="11"/>
            </w:numPr>
            <w:tabs>
              <w:tab w:val="left" w:pos="952"/>
              <w:tab w:val="right" w:leader="dot" w:pos="8518"/>
            </w:tabs>
            <w:spacing w:before="70"/>
          </w:pPr>
          <w:hyperlink w:anchor="_bookmark47" w:history="1">
            <w:r>
              <w:t>Daily Maintenance</w:t>
            </w:r>
            <w:r>
              <w:tab/>
              <w:t>32</w:t>
            </w:r>
          </w:hyperlink>
        </w:p>
        <w:p w:rsidR="002A6028" w:rsidRDefault="00267003">
          <w:pPr>
            <w:pStyle w:val="TJ3"/>
            <w:numPr>
              <w:ilvl w:val="1"/>
              <w:numId w:val="11"/>
            </w:numPr>
            <w:tabs>
              <w:tab w:val="left" w:pos="948"/>
              <w:tab w:val="right" w:leader="dot" w:pos="8518"/>
            </w:tabs>
            <w:ind w:left="947" w:hanging="311"/>
          </w:pPr>
          <w:hyperlink w:anchor="_bookmark48" w:history="1">
            <w:r>
              <w:rPr>
                <w:spacing w:val="-3"/>
              </w:rPr>
              <w:t xml:space="preserve">Weekly </w:t>
            </w:r>
            <w:r>
              <w:t>Maintenance (More Often</w:t>
            </w:r>
            <w:r>
              <w:rPr>
                <w:spacing w:val="2"/>
              </w:rPr>
              <w:t xml:space="preserve"> </w:t>
            </w:r>
            <w:r>
              <w:t>If</w:t>
            </w:r>
            <w:r>
              <w:rPr>
                <w:spacing w:val="2"/>
              </w:rPr>
              <w:t xml:space="preserve"> </w:t>
            </w:r>
            <w:r>
              <w:t>Necessary)</w:t>
            </w:r>
            <w:r>
              <w:tab/>
              <w:t>33</w:t>
            </w:r>
          </w:hyperlink>
        </w:p>
        <w:p w:rsidR="002A6028" w:rsidRDefault="00267003">
          <w:pPr>
            <w:pStyle w:val="TJ3"/>
            <w:numPr>
              <w:ilvl w:val="1"/>
              <w:numId w:val="11"/>
            </w:numPr>
            <w:tabs>
              <w:tab w:val="left" w:pos="952"/>
              <w:tab w:val="right" w:leader="dot" w:pos="8518"/>
            </w:tabs>
            <w:spacing w:before="70"/>
          </w:pPr>
          <w:hyperlink w:anchor="_bookmark49" w:history="1">
            <w:r>
              <w:t>Monthly Maintenance</w:t>
            </w:r>
            <w:r>
              <w:tab/>
              <w:t>34</w:t>
            </w:r>
          </w:hyperlink>
        </w:p>
        <w:p w:rsidR="002A6028" w:rsidRDefault="00267003">
          <w:pPr>
            <w:pStyle w:val="TJ3"/>
            <w:numPr>
              <w:ilvl w:val="1"/>
              <w:numId w:val="11"/>
            </w:numPr>
            <w:tabs>
              <w:tab w:val="left" w:pos="952"/>
              <w:tab w:val="right" w:leader="dot" w:pos="8518"/>
            </w:tabs>
          </w:pPr>
          <w:hyperlink w:anchor="_bookmark50" w:history="1">
            <w:r>
              <w:t xml:space="preserve">Maintenance </w:t>
            </w:r>
            <w:r>
              <w:rPr>
                <w:spacing w:val="-6"/>
              </w:rPr>
              <w:t xml:space="preserve">To </w:t>
            </w:r>
            <w:r>
              <w:t>Be Done</w:t>
            </w:r>
            <w:r>
              <w:rPr>
                <w:spacing w:val="-19"/>
              </w:rPr>
              <w:t xml:space="preserve"> </w:t>
            </w:r>
            <w:r>
              <w:t>As</w:t>
            </w:r>
            <w:r>
              <w:rPr>
                <w:spacing w:val="2"/>
              </w:rPr>
              <w:t xml:space="preserve"> </w:t>
            </w:r>
            <w:r>
              <w:t>Required</w:t>
            </w:r>
            <w:r>
              <w:tab/>
              <w:t>35</w:t>
            </w:r>
          </w:hyperlink>
        </w:p>
        <w:p w:rsidR="002A6028" w:rsidRDefault="00267003">
          <w:pPr>
            <w:pStyle w:val="TJ2"/>
            <w:tabs>
              <w:tab w:val="right" w:leader="dot" w:pos="8518"/>
            </w:tabs>
            <w:rPr>
              <w:i w:val="0"/>
            </w:rPr>
          </w:pPr>
          <w:hyperlink w:anchor="_bookmark51" w:history="1">
            <w:r>
              <w:t>Chapter 9 Servicing By The</w:t>
            </w:r>
            <w:r>
              <w:rPr>
                <w:spacing w:val="-6"/>
              </w:rPr>
              <w:t xml:space="preserve"> </w:t>
            </w:r>
            <w:r>
              <w:t>Approved</w:t>
            </w:r>
            <w:r>
              <w:rPr>
                <w:spacing w:val="-2"/>
              </w:rPr>
              <w:t xml:space="preserve"> </w:t>
            </w:r>
            <w:r>
              <w:t>Technician</w:t>
            </w:r>
            <w:r>
              <w:tab/>
            </w:r>
            <w:r>
              <w:rPr>
                <w:i w:val="0"/>
              </w:rPr>
              <w:t>36</w:t>
            </w:r>
          </w:hyperlink>
        </w:p>
        <w:p w:rsidR="002A6028" w:rsidRDefault="00267003">
          <w:pPr>
            <w:pStyle w:val="TJ2"/>
            <w:tabs>
              <w:tab w:val="right" w:leader="dot" w:pos="8518"/>
            </w:tabs>
            <w:spacing w:before="226"/>
            <w:rPr>
              <w:i w:val="0"/>
            </w:rPr>
          </w:pPr>
          <w:hyperlink w:anchor="_bookmark52" w:history="1">
            <w:r>
              <w:t>Chapter 10 Transportation</w:t>
            </w:r>
            <w:r>
              <w:rPr>
                <w:spacing w:val="-6"/>
              </w:rPr>
              <w:t xml:space="preserve"> </w:t>
            </w:r>
            <w:r>
              <w:t>And</w:t>
            </w:r>
            <w:r>
              <w:rPr>
                <w:spacing w:val="1"/>
              </w:rPr>
              <w:t xml:space="preserve"> </w:t>
            </w:r>
            <w:r>
              <w:t>Storage</w:t>
            </w:r>
            <w:r>
              <w:tab/>
            </w:r>
            <w:r>
              <w:rPr>
                <w:i w:val="0"/>
              </w:rPr>
              <w:t>37</w:t>
            </w:r>
          </w:hyperlink>
        </w:p>
        <w:p w:rsidR="002A6028" w:rsidRDefault="00267003">
          <w:pPr>
            <w:pStyle w:val="TJ3"/>
            <w:numPr>
              <w:ilvl w:val="1"/>
              <w:numId w:val="12"/>
            </w:numPr>
            <w:tabs>
              <w:tab w:val="left" w:pos="1058"/>
              <w:tab w:val="right" w:leader="dot" w:pos="8518"/>
            </w:tabs>
            <w:spacing w:before="150"/>
            <w:ind w:hanging="421"/>
          </w:pPr>
          <w:hyperlink w:anchor="_bookmark53" w:history="1">
            <w:r>
              <w:t>Preparation Before Transportation</w:t>
            </w:r>
            <w:r>
              <w:rPr>
                <w:spacing w:val="-16"/>
              </w:rPr>
              <w:t xml:space="preserve"> </w:t>
            </w:r>
            <w:r>
              <w:t>And</w:t>
            </w:r>
            <w:r>
              <w:rPr>
                <w:spacing w:val="1"/>
              </w:rPr>
              <w:t xml:space="preserve"> </w:t>
            </w:r>
            <w:r>
              <w:t>Storage</w:t>
            </w:r>
            <w:r>
              <w:tab/>
              <w:t>37</w:t>
            </w:r>
          </w:hyperlink>
        </w:p>
        <w:p w:rsidR="002A6028" w:rsidRDefault="00267003">
          <w:pPr>
            <w:pStyle w:val="TJ3"/>
            <w:numPr>
              <w:ilvl w:val="1"/>
              <w:numId w:val="12"/>
            </w:numPr>
            <w:tabs>
              <w:tab w:val="left" w:pos="1058"/>
              <w:tab w:val="right" w:leader="dot" w:pos="8518"/>
            </w:tabs>
            <w:ind w:hanging="421"/>
          </w:pPr>
          <w:hyperlink w:anchor="_bookmark54" w:history="1">
            <w:r>
              <w:t>Draining</w:t>
            </w:r>
            <w:r>
              <w:tab/>
              <w:t>37</w:t>
            </w:r>
          </w:hyperlink>
        </w:p>
        <w:p w:rsidR="002A6028" w:rsidRDefault="00267003">
          <w:pPr>
            <w:pStyle w:val="TJ3"/>
            <w:numPr>
              <w:ilvl w:val="1"/>
              <w:numId w:val="12"/>
            </w:numPr>
            <w:tabs>
              <w:tab w:val="left" w:pos="1058"/>
              <w:tab w:val="right" w:leader="dot" w:pos="8518"/>
            </w:tabs>
            <w:spacing w:before="70"/>
            <w:ind w:hanging="421"/>
          </w:pPr>
          <w:hyperlink w:anchor="_bookmark55" w:history="1">
            <w:r>
              <w:t>Conditions For Transportation</w:t>
            </w:r>
            <w:r>
              <w:rPr>
                <w:spacing w:val="-18"/>
              </w:rPr>
              <w:t xml:space="preserve"> </w:t>
            </w:r>
            <w:r>
              <w:t>And</w:t>
            </w:r>
            <w:r>
              <w:rPr>
                <w:spacing w:val="1"/>
              </w:rPr>
              <w:t xml:space="preserve"> </w:t>
            </w:r>
            <w:r>
              <w:t>Storage</w:t>
            </w:r>
            <w:r>
              <w:tab/>
              <w:t>37</w:t>
            </w:r>
          </w:hyperlink>
        </w:p>
        <w:p w:rsidR="002A6028" w:rsidRDefault="00267003">
          <w:pPr>
            <w:pStyle w:val="TJ3"/>
            <w:numPr>
              <w:ilvl w:val="1"/>
              <w:numId w:val="12"/>
            </w:numPr>
            <w:tabs>
              <w:tab w:val="left" w:pos="1058"/>
              <w:tab w:val="right" w:leader="dot" w:pos="8518"/>
            </w:tabs>
            <w:ind w:hanging="421"/>
          </w:pPr>
          <w:hyperlink w:anchor="_bookmark56" w:history="1">
            <w:r>
              <w:t>Package</w:t>
            </w:r>
            <w:r>
              <w:tab/>
              <w:t>37</w:t>
            </w:r>
          </w:hyperlink>
        </w:p>
        <w:p w:rsidR="002A6028" w:rsidRDefault="00267003">
          <w:pPr>
            <w:pStyle w:val="TJ2"/>
            <w:tabs>
              <w:tab w:val="right" w:leader="dot" w:pos="8518"/>
            </w:tabs>
            <w:rPr>
              <w:i w:val="0"/>
            </w:rPr>
          </w:pPr>
          <w:hyperlink w:anchor="_bookmark57" w:history="1">
            <w:r>
              <w:t>Appendix 1 Instrument Which Need</w:t>
            </w:r>
            <w:r>
              <w:rPr>
                <w:spacing w:val="-2"/>
              </w:rPr>
              <w:t xml:space="preserve"> </w:t>
            </w:r>
            <w:r>
              <w:rPr>
                <w:spacing w:val="-8"/>
              </w:rPr>
              <w:t>To</w:t>
            </w:r>
            <w:r>
              <w:rPr>
                <w:spacing w:val="-4"/>
              </w:rPr>
              <w:t xml:space="preserve"> </w:t>
            </w:r>
            <w:r>
              <w:t>Sterilize</w:t>
            </w:r>
            <w:r>
              <w:tab/>
            </w:r>
            <w:r>
              <w:rPr>
                <w:i w:val="0"/>
              </w:rPr>
              <w:t>38</w:t>
            </w:r>
          </w:hyperlink>
        </w:p>
        <w:p w:rsidR="002A6028" w:rsidRDefault="00267003">
          <w:pPr>
            <w:pStyle w:val="TJ2"/>
            <w:tabs>
              <w:tab w:val="right" w:leader="dot" w:pos="8518"/>
            </w:tabs>
            <w:spacing w:before="227"/>
            <w:rPr>
              <w:i w:val="0"/>
            </w:rPr>
          </w:pPr>
          <w:hyperlink w:anchor="_bookmark58" w:history="1">
            <w:r>
              <w:t>Appendix 2 Error</w:t>
            </w:r>
            <w:r>
              <w:rPr>
                <w:spacing w:val="-2"/>
              </w:rPr>
              <w:t xml:space="preserve"> </w:t>
            </w:r>
            <w:r>
              <w:t>Code</w:t>
            </w:r>
            <w:r>
              <w:rPr>
                <w:spacing w:val="-2"/>
              </w:rPr>
              <w:t xml:space="preserve"> </w:t>
            </w:r>
            <w:r>
              <w:t>List</w:t>
            </w:r>
            <w:r>
              <w:tab/>
            </w:r>
            <w:r>
              <w:rPr>
                <w:i w:val="0"/>
              </w:rPr>
              <w:t>39</w:t>
            </w:r>
          </w:hyperlink>
        </w:p>
        <w:p w:rsidR="002A6028" w:rsidRDefault="00267003">
          <w:pPr>
            <w:pStyle w:val="TJ2"/>
            <w:tabs>
              <w:tab w:val="right" w:leader="dot" w:pos="8518"/>
            </w:tabs>
            <w:spacing w:before="226"/>
            <w:rPr>
              <w:i w:val="0"/>
            </w:rPr>
          </w:pPr>
          <w:hyperlink w:anchor="_bookmark59" w:history="1">
            <w:r>
              <w:t>Appendix 3</w:t>
            </w:r>
            <w:r>
              <w:rPr>
                <w:spacing w:val="-2"/>
              </w:rPr>
              <w:t xml:space="preserve"> </w:t>
            </w:r>
            <w:r>
              <w:t>Main</w:t>
            </w:r>
            <w:r>
              <w:rPr>
                <w:spacing w:val="1"/>
              </w:rPr>
              <w:t xml:space="preserve"> </w:t>
            </w:r>
            <w:r>
              <w:t>Parts</w:t>
            </w:r>
            <w:r>
              <w:tab/>
            </w:r>
            <w:r>
              <w:rPr>
                <w:i w:val="0"/>
              </w:rPr>
              <w:t>40</w:t>
            </w:r>
          </w:hyperlink>
        </w:p>
        <w:p w:rsidR="002A6028" w:rsidRDefault="00267003">
          <w:pPr>
            <w:pStyle w:val="TJ2"/>
            <w:tabs>
              <w:tab w:val="right" w:leader="dot" w:pos="8518"/>
            </w:tabs>
            <w:spacing w:before="227"/>
            <w:rPr>
              <w:i w:val="0"/>
            </w:rPr>
          </w:pPr>
          <w:hyperlink w:anchor="_bookmark60" w:history="1">
            <w:r>
              <w:t>Appendix 4 Electric And</w:t>
            </w:r>
            <w:r>
              <w:rPr>
                <w:spacing w:val="-3"/>
              </w:rPr>
              <w:t xml:space="preserve"> </w:t>
            </w:r>
            <w:r>
              <w:t>Hydraulic Drawings</w:t>
            </w:r>
            <w:r>
              <w:tab/>
            </w:r>
            <w:r>
              <w:rPr>
                <w:i w:val="0"/>
              </w:rPr>
              <w:t>41</w:t>
            </w:r>
          </w:hyperlink>
        </w:p>
        <w:p w:rsidR="002A6028" w:rsidRDefault="00267003">
          <w:pPr>
            <w:pStyle w:val="TJ3"/>
            <w:tabs>
              <w:tab w:val="right" w:leader="dot" w:pos="8518"/>
            </w:tabs>
            <w:spacing w:before="149"/>
            <w:ind w:left="637" w:firstLine="0"/>
          </w:pPr>
          <w:hyperlink w:anchor="_bookmark61" w:history="1">
            <w:r>
              <w:t>Hydraulic Drawing</w:t>
            </w:r>
            <w:r>
              <w:tab/>
              <w:t>41</w:t>
            </w:r>
          </w:hyperlink>
        </w:p>
        <w:p w:rsidR="002A6028" w:rsidRDefault="00267003">
          <w:pPr>
            <w:pStyle w:val="TJ3"/>
            <w:tabs>
              <w:tab w:val="right" w:leader="dot" w:pos="8518"/>
            </w:tabs>
            <w:ind w:left="637" w:firstLine="0"/>
          </w:pPr>
          <w:hyperlink w:anchor="_bookmark62" w:history="1">
            <w:r>
              <w:t>Electric Drawing</w:t>
            </w:r>
            <w:r>
              <w:tab/>
              <w:t>42</w:t>
            </w:r>
          </w:hyperlink>
        </w:p>
        <w:p w:rsidR="002A6028" w:rsidRDefault="00267003">
          <w:pPr>
            <w:pStyle w:val="TJ2"/>
            <w:tabs>
              <w:tab w:val="right" w:leader="dot" w:pos="8518"/>
            </w:tabs>
            <w:rPr>
              <w:i w:val="0"/>
            </w:rPr>
          </w:pPr>
          <w:hyperlink w:anchor="_bookmark63" w:history="1">
            <w:r>
              <w:t>Appendix 5 The Standards</w:t>
            </w:r>
            <w:r>
              <w:rPr>
                <w:spacing w:val="-3"/>
              </w:rPr>
              <w:t xml:space="preserve"> </w:t>
            </w:r>
            <w:r>
              <w:t>Of</w:t>
            </w:r>
            <w:r>
              <w:rPr>
                <w:spacing w:val="-1"/>
              </w:rPr>
              <w:t xml:space="preserve"> </w:t>
            </w:r>
            <w:r>
              <w:rPr>
                <w:spacing w:val="-3"/>
              </w:rPr>
              <w:t>Testing</w:t>
            </w:r>
            <w:r>
              <w:rPr>
                <w:spacing w:val="-3"/>
              </w:rPr>
              <w:tab/>
            </w:r>
            <w:r>
              <w:rPr>
                <w:i w:val="0"/>
              </w:rPr>
              <w:t>43</w:t>
            </w:r>
          </w:hyperlink>
        </w:p>
      </w:sdtContent>
    </w:sdt>
    <w:p w:rsidR="002A6028" w:rsidRDefault="002A6028">
      <w:pPr>
        <w:sectPr w:rsidR="002A6028">
          <w:type w:val="continuous"/>
          <w:pgSz w:w="11910" w:h="16840"/>
          <w:pgMar w:top="1394" w:right="1220" w:bottom="1685" w:left="1580" w:header="720" w:footer="720" w:gutter="0"/>
          <w:cols w:space="720"/>
        </w:sectPr>
      </w:pPr>
    </w:p>
    <w:p w:rsidR="002A6028" w:rsidRDefault="00267003">
      <w:pPr>
        <w:pStyle w:val="Cmsor2"/>
      </w:pPr>
      <w:bookmarkStart w:id="8" w:name="_bookmark3"/>
      <w:bookmarkStart w:id="9" w:name="Chapter_2_Safety"/>
      <w:bookmarkEnd w:id="8"/>
      <w:bookmarkEnd w:id="9"/>
      <w:r>
        <w:rPr>
          <w:color w:val="0000FF"/>
        </w:rPr>
        <w:lastRenderedPageBreak/>
        <w:t>Chapter 1 Introduction</w:t>
      </w:r>
    </w:p>
    <w:p w:rsidR="002A6028" w:rsidRDefault="002A6028">
      <w:pPr>
        <w:pStyle w:val="Szvegtrzs"/>
        <w:spacing w:before="5"/>
        <w:rPr>
          <w:i/>
          <w:sz w:val="43"/>
        </w:rPr>
      </w:pPr>
    </w:p>
    <w:p w:rsidR="002A6028" w:rsidRDefault="00267003">
      <w:pPr>
        <w:pStyle w:val="Cmsor3"/>
        <w:numPr>
          <w:ilvl w:val="1"/>
          <w:numId w:val="13"/>
        </w:numPr>
        <w:tabs>
          <w:tab w:val="left" w:pos="674"/>
        </w:tabs>
        <w:ind w:hanging="457"/>
      </w:pPr>
      <w:bookmarkStart w:id="10" w:name="1.1_Attention"/>
      <w:bookmarkStart w:id="11" w:name="_bookmark4"/>
      <w:bookmarkEnd w:id="10"/>
      <w:bookmarkEnd w:id="11"/>
      <w:r>
        <w:t>Attention</w:t>
      </w:r>
    </w:p>
    <w:p w:rsidR="002A6028" w:rsidRDefault="00267003">
      <w:pPr>
        <w:pStyle w:val="Listaszerbekezds"/>
        <w:numPr>
          <w:ilvl w:val="0"/>
          <w:numId w:val="14"/>
        </w:numPr>
        <w:tabs>
          <w:tab w:val="left" w:pos="637"/>
          <w:tab w:val="left" w:pos="638"/>
        </w:tabs>
        <w:spacing w:before="269" w:line="475" w:lineRule="auto"/>
        <w:ind w:right="723"/>
        <w:rPr>
          <w:sz w:val="21"/>
        </w:rPr>
      </w:pPr>
      <w:r>
        <w:rPr>
          <w:sz w:val="20"/>
        </w:rPr>
        <w:t>This</w:t>
      </w:r>
      <w:r>
        <w:rPr>
          <w:spacing w:val="-6"/>
          <w:sz w:val="20"/>
        </w:rPr>
        <w:t xml:space="preserve"> </w:t>
      </w:r>
      <w:r>
        <w:rPr>
          <w:sz w:val="20"/>
        </w:rPr>
        <w:t>manual</w:t>
      </w:r>
      <w:r>
        <w:rPr>
          <w:spacing w:val="-4"/>
          <w:sz w:val="20"/>
        </w:rPr>
        <w:t xml:space="preserve"> </w:t>
      </w:r>
      <w:r>
        <w:rPr>
          <w:sz w:val="20"/>
        </w:rPr>
        <w:t>contains</w:t>
      </w:r>
      <w:r>
        <w:rPr>
          <w:spacing w:val="-3"/>
          <w:sz w:val="20"/>
        </w:rPr>
        <w:t xml:space="preserve"> </w:t>
      </w:r>
      <w:r>
        <w:rPr>
          <w:sz w:val="20"/>
        </w:rPr>
        <w:t>necessary</w:t>
      </w:r>
      <w:r>
        <w:rPr>
          <w:spacing w:val="-5"/>
          <w:sz w:val="20"/>
        </w:rPr>
        <w:t xml:space="preserve"> </w:t>
      </w:r>
      <w:r>
        <w:rPr>
          <w:sz w:val="20"/>
        </w:rPr>
        <w:t>and</w:t>
      </w:r>
      <w:r>
        <w:rPr>
          <w:spacing w:val="-4"/>
          <w:sz w:val="20"/>
        </w:rPr>
        <w:t xml:space="preserve"> </w:t>
      </w:r>
      <w:r>
        <w:rPr>
          <w:sz w:val="20"/>
        </w:rPr>
        <w:t>sufficient</w:t>
      </w:r>
      <w:r>
        <w:rPr>
          <w:spacing w:val="-4"/>
          <w:sz w:val="20"/>
        </w:rPr>
        <w:t xml:space="preserve"> </w:t>
      </w:r>
      <w:r>
        <w:rPr>
          <w:sz w:val="20"/>
        </w:rPr>
        <w:t>information</w:t>
      </w:r>
      <w:r>
        <w:rPr>
          <w:spacing w:val="-2"/>
          <w:sz w:val="20"/>
        </w:rPr>
        <w:t xml:space="preserve"> </w:t>
      </w:r>
      <w:r>
        <w:rPr>
          <w:sz w:val="20"/>
        </w:rPr>
        <w:t>to</w:t>
      </w:r>
      <w:r>
        <w:rPr>
          <w:spacing w:val="-6"/>
          <w:sz w:val="20"/>
        </w:rPr>
        <w:t xml:space="preserve"> </w:t>
      </w:r>
      <w:r>
        <w:rPr>
          <w:sz w:val="20"/>
        </w:rPr>
        <w:t>operate</w:t>
      </w:r>
      <w:r>
        <w:rPr>
          <w:spacing w:val="-5"/>
          <w:sz w:val="20"/>
        </w:rPr>
        <w:t xml:space="preserve"> </w:t>
      </w:r>
      <w:r>
        <w:rPr>
          <w:sz w:val="20"/>
        </w:rPr>
        <w:t>the</w:t>
      </w:r>
      <w:r>
        <w:rPr>
          <w:spacing w:val="-4"/>
          <w:sz w:val="20"/>
        </w:rPr>
        <w:t xml:space="preserve"> </w:t>
      </w:r>
      <w:r>
        <w:rPr>
          <w:sz w:val="20"/>
        </w:rPr>
        <w:t>system</w:t>
      </w:r>
      <w:r>
        <w:rPr>
          <w:spacing w:val="-5"/>
          <w:sz w:val="20"/>
        </w:rPr>
        <w:t xml:space="preserve"> </w:t>
      </w:r>
      <w:r>
        <w:rPr>
          <w:sz w:val="20"/>
        </w:rPr>
        <w:t xml:space="preserve">safely, like </w:t>
      </w:r>
      <w:r>
        <w:rPr>
          <w:sz w:val="21"/>
        </w:rPr>
        <w:t>optimal use, a safe and reliable operation, regular and correct servicing requirements.</w:t>
      </w:r>
    </w:p>
    <w:p w:rsidR="002A6028" w:rsidRDefault="00267003">
      <w:pPr>
        <w:pStyle w:val="Listaszerbekezds"/>
        <w:numPr>
          <w:ilvl w:val="0"/>
          <w:numId w:val="14"/>
        </w:numPr>
        <w:tabs>
          <w:tab w:val="left" w:pos="637"/>
          <w:tab w:val="left" w:pos="638"/>
        </w:tabs>
        <w:spacing w:line="222" w:lineRule="exact"/>
        <w:ind w:hanging="421"/>
        <w:rPr>
          <w:sz w:val="20"/>
        </w:rPr>
      </w:pPr>
      <w:r>
        <w:rPr>
          <w:sz w:val="20"/>
        </w:rPr>
        <w:t xml:space="preserve">Read and </w:t>
      </w:r>
      <w:r>
        <w:rPr>
          <w:sz w:val="20"/>
        </w:rPr>
        <w:t>understand all instructions in this manual before attempting to use the</w:t>
      </w:r>
      <w:r>
        <w:rPr>
          <w:spacing w:val="-23"/>
          <w:sz w:val="20"/>
        </w:rPr>
        <w:t xml:space="preserve"> </w:t>
      </w:r>
      <w:r>
        <w:rPr>
          <w:sz w:val="20"/>
        </w:rPr>
        <w:t>product.</w:t>
      </w:r>
    </w:p>
    <w:p w:rsidR="002A6028" w:rsidRDefault="002A6028">
      <w:pPr>
        <w:pStyle w:val="Szvegtrzs"/>
        <w:spacing w:before="8"/>
      </w:pPr>
    </w:p>
    <w:p w:rsidR="002A6028" w:rsidRDefault="00267003">
      <w:pPr>
        <w:pStyle w:val="Listaszerbekezds"/>
        <w:numPr>
          <w:ilvl w:val="0"/>
          <w:numId w:val="14"/>
        </w:numPr>
        <w:tabs>
          <w:tab w:val="left" w:pos="637"/>
          <w:tab w:val="left" w:pos="638"/>
        </w:tabs>
        <w:spacing w:line="487" w:lineRule="auto"/>
        <w:ind w:right="729"/>
        <w:rPr>
          <w:sz w:val="20"/>
        </w:rPr>
      </w:pPr>
      <w:r>
        <w:rPr>
          <w:sz w:val="20"/>
        </w:rPr>
        <w:t>Keep this manual with the equipment at all times. Periodically review the procedures for operation and safety</w:t>
      </w:r>
      <w:r>
        <w:rPr>
          <w:spacing w:val="1"/>
          <w:sz w:val="20"/>
        </w:rPr>
        <w:t xml:space="preserve"> </w:t>
      </w:r>
      <w:r>
        <w:rPr>
          <w:sz w:val="20"/>
        </w:rPr>
        <w:t>precautions.</w:t>
      </w:r>
    </w:p>
    <w:p w:rsidR="002A6028" w:rsidRDefault="002A6028">
      <w:pPr>
        <w:pStyle w:val="Szvegtrzs"/>
        <w:spacing w:before="2"/>
        <w:rPr>
          <w:sz w:val="30"/>
        </w:rPr>
      </w:pPr>
    </w:p>
    <w:p w:rsidR="002A6028" w:rsidRDefault="00267003">
      <w:pPr>
        <w:pStyle w:val="Cmsor3"/>
        <w:numPr>
          <w:ilvl w:val="1"/>
          <w:numId w:val="13"/>
        </w:numPr>
        <w:tabs>
          <w:tab w:val="left" w:pos="684"/>
        </w:tabs>
        <w:spacing w:before="1"/>
        <w:ind w:left="683" w:hanging="467"/>
      </w:pPr>
      <w:bookmarkStart w:id="12" w:name="_bookmark5"/>
      <w:bookmarkStart w:id="13" w:name="1.2_Indications_for_Use"/>
      <w:bookmarkEnd w:id="12"/>
      <w:bookmarkEnd w:id="13"/>
      <w:r>
        <w:t>Indications for</w:t>
      </w:r>
      <w:r>
        <w:rPr>
          <w:spacing w:val="-3"/>
        </w:rPr>
        <w:t xml:space="preserve"> </w:t>
      </w:r>
      <w:r>
        <w:t>Use</w:t>
      </w:r>
    </w:p>
    <w:p w:rsidR="002A6028" w:rsidRDefault="00267003">
      <w:pPr>
        <w:pStyle w:val="Szvegtrzs"/>
        <w:spacing w:before="192" w:line="326" w:lineRule="auto"/>
        <w:ind w:left="217" w:right="735"/>
      </w:pPr>
      <w:r>
        <w:t>An apparatus for steriliaing p</w:t>
      </w:r>
      <w:r>
        <w:t>ackaged medical devices,e.g. surgical instruments,using steam as the sterilizing agent for the inactivation of micro-organisms.</w:t>
      </w:r>
    </w:p>
    <w:p w:rsidR="002A6028" w:rsidRDefault="002A6028">
      <w:pPr>
        <w:pStyle w:val="Szvegtrzs"/>
        <w:rPr>
          <w:sz w:val="27"/>
        </w:rPr>
      </w:pPr>
    </w:p>
    <w:p w:rsidR="002A6028" w:rsidRDefault="00267003">
      <w:pPr>
        <w:pStyle w:val="Szvegtrzs"/>
        <w:spacing w:line="326" w:lineRule="auto"/>
        <w:ind w:left="217" w:right="579"/>
      </w:pPr>
      <w:r>
        <w:t>The sterilization of all wrapped or non-wrapped, solid, hollow load products type A and porous products or concerning instrumen</w:t>
      </w:r>
      <w:r>
        <w:t>t.</w:t>
      </w:r>
    </w:p>
    <w:p w:rsidR="002A6028" w:rsidRDefault="002A6028">
      <w:pPr>
        <w:pStyle w:val="Szvegtrzs"/>
        <w:rPr>
          <w:sz w:val="27"/>
        </w:rPr>
      </w:pPr>
    </w:p>
    <w:p w:rsidR="002A6028" w:rsidRDefault="00267003">
      <w:pPr>
        <w:pStyle w:val="Szvegtrzs"/>
        <w:spacing w:line="326" w:lineRule="auto"/>
        <w:ind w:left="217" w:right="543"/>
        <w:jc w:val="both"/>
      </w:pPr>
      <w:r>
        <w:t>This sterilizer applys for dental clinic, laboratory, operation room, emergency room, ophthalmology, gynecology and steam, cosmetic hospital and so on, which are used especially by doctors and professionals.</w:t>
      </w:r>
    </w:p>
    <w:p w:rsidR="002A6028" w:rsidRDefault="002A6028">
      <w:pPr>
        <w:pStyle w:val="Szvegtrzs"/>
        <w:rPr>
          <w:sz w:val="22"/>
        </w:rPr>
      </w:pPr>
    </w:p>
    <w:p w:rsidR="002A6028" w:rsidRDefault="00267003">
      <w:pPr>
        <w:pStyle w:val="Cmsor3"/>
        <w:numPr>
          <w:ilvl w:val="1"/>
          <w:numId w:val="13"/>
        </w:numPr>
        <w:tabs>
          <w:tab w:val="left" w:pos="684"/>
        </w:tabs>
        <w:spacing w:before="166"/>
        <w:ind w:left="683" w:hanging="467"/>
      </w:pPr>
      <w:bookmarkStart w:id="14" w:name="1.3_Contraindication"/>
      <w:bookmarkStart w:id="15" w:name="_bookmark6"/>
      <w:bookmarkEnd w:id="14"/>
      <w:bookmarkEnd w:id="15"/>
      <w:r>
        <w:t>Contraindication</w:t>
      </w:r>
    </w:p>
    <w:p w:rsidR="002A6028" w:rsidRDefault="002A6028">
      <w:pPr>
        <w:pStyle w:val="Szvegtrzs"/>
        <w:spacing w:before="10"/>
        <w:rPr>
          <w:b/>
          <w:sz w:val="43"/>
        </w:rPr>
      </w:pPr>
    </w:p>
    <w:p w:rsidR="002A6028" w:rsidRDefault="00267003">
      <w:pPr>
        <w:pStyle w:val="Szvegtrzs"/>
        <w:ind w:left="217"/>
        <w:jc w:val="both"/>
      </w:pPr>
      <w:r>
        <w:t xml:space="preserve">There is no any </w:t>
      </w:r>
      <w:r>
        <w:t>contraindication of this equipment.</w:t>
      </w:r>
    </w:p>
    <w:p w:rsidR="002A6028" w:rsidRDefault="002A6028">
      <w:pPr>
        <w:jc w:val="both"/>
        <w:sectPr w:rsidR="002A6028">
          <w:pgSz w:w="11910" w:h="16840"/>
          <w:pgMar w:top="1380" w:right="1220" w:bottom="1180" w:left="1580" w:header="858" w:footer="994" w:gutter="0"/>
          <w:cols w:space="720"/>
        </w:sectPr>
      </w:pPr>
    </w:p>
    <w:p w:rsidR="002A6028" w:rsidRDefault="00267003">
      <w:pPr>
        <w:pStyle w:val="Cmsor2"/>
      </w:pPr>
      <w:bookmarkStart w:id="16" w:name="_bookmark7"/>
      <w:bookmarkEnd w:id="16"/>
      <w:r>
        <w:rPr>
          <w:color w:val="0000FF"/>
        </w:rPr>
        <w:lastRenderedPageBreak/>
        <w:t>Chapter 2 Safety</w:t>
      </w:r>
    </w:p>
    <w:p w:rsidR="002A6028" w:rsidRDefault="002A6028">
      <w:pPr>
        <w:pStyle w:val="Szvegtrzs"/>
        <w:spacing w:before="5"/>
        <w:rPr>
          <w:i/>
          <w:sz w:val="43"/>
        </w:rPr>
      </w:pPr>
    </w:p>
    <w:p w:rsidR="002A6028" w:rsidRDefault="00267003">
      <w:pPr>
        <w:pStyle w:val="Cmsor3"/>
        <w:numPr>
          <w:ilvl w:val="1"/>
          <w:numId w:val="15"/>
        </w:numPr>
        <w:tabs>
          <w:tab w:val="left" w:pos="684"/>
        </w:tabs>
        <w:ind w:hanging="467"/>
      </w:pPr>
      <w:bookmarkStart w:id="17" w:name="_bookmark8"/>
      <w:bookmarkStart w:id="18" w:name="2.1_Explanation_Symbol"/>
      <w:bookmarkEnd w:id="17"/>
      <w:bookmarkEnd w:id="18"/>
      <w:r>
        <w:t>Explanation</w:t>
      </w:r>
      <w:r>
        <w:rPr>
          <w:spacing w:val="-1"/>
        </w:rPr>
        <w:t xml:space="preserve"> </w:t>
      </w:r>
      <w:r>
        <w:t>Symbol</w:t>
      </w:r>
    </w:p>
    <w:p w:rsidR="002A6028" w:rsidRDefault="002A6028">
      <w:pPr>
        <w:pStyle w:val="Szvegtrzs"/>
        <w:spacing w:before="7"/>
        <w:rPr>
          <w:b/>
          <w:sz w:val="42"/>
        </w:rPr>
      </w:pPr>
    </w:p>
    <w:p w:rsidR="002A6028" w:rsidRDefault="00267003">
      <w:pPr>
        <w:pStyle w:val="Cmsor5"/>
        <w:spacing w:before="1"/>
      </w:pPr>
      <w:r>
        <w:t>Device Icon Description</w:t>
      </w:r>
    </w:p>
    <w:p w:rsidR="002A6028" w:rsidRDefault="002A6028">
      <w:pPr>
        <w:pStyle w:val="Szvegtrzs"/>
        <w:spacing w:before="10"/>
        <w:rPr>
          <w:b/>
          <w:sz w:val="29"/>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40"/>
        <w:gridCol w:w="7020"/>
      </w:tblGrid>
      <w:tr w:rsidR="002A6028">
        <w:trPr>
          <w:trHeight w:val="1247"/>
        </w:trPr>
        <w:tc>
          <w:tcPr>
            <w:tcW w:w="1440" w:type="dxa"/>
          </w:tcPr>
          <w:p w:rsidR="002A6028" w:rsidRDefault="002A6028">
            <w:pPr>
              <w:pStyle w:val="TableParagraph"/>
              <w:spacing w:before="8"/>
              <w:ind w:left="0"/>
              <w:rPr>
                <w:b/>
                <w:sz w:val="12"/>
              </w:rPr>
            </w:pPr>
          </w:p>
          <w:p w:rsidR="002A6028" w:rsidRDefault="00267003">
            <w:pPr>
              <w:pStyle w:val="TableParagraph"/>
              <w:rPr>
                <w:sz w:val="20"/>
              </w:rPr>
            </w:pPr>
            <w:r>
              <w:rPr>
                <w:noProof/>
                <w:sz w:val="20"/>
              </w:rPr>
              <w:drawing>
                <wp:inline distT="0" distB="0" distL="0" distR="0">
                  <wp:extent cx="727075" cy="60960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8" cstate="print"/>
                          <a:stretch>
                            <a:fillRect/>
                          </a:stretch>
                        </pic:blipFill>
                        <pic:spPr>
                          <a:xfrm>
                            <a:off x="0" y="0"/>
                            <a:ext cx="727302" cy="609600"/>
                          </a:xfrm>
                          <a:prstGeom prst="rect">
                            <a:avLst/>
                          </a:prstGeom>
                        </pic:spPr>
                      </pic:pic>
                    </a:graphicData>
                  </a:graphic>
                </wp:inline>
              </w:drawing>
            </w:r>
          </w:p>
        </w:tc>
        <w:tc>
          <w:tcPr>
            <w:tcW w:w="7020" w:type="dxa"/>
          </w:tcPr>
          <w:p w:rsidR="002A6028" w:rsidRDefault="00267003">
            <w:pPr>
              <w:pStyle w:val="TableParagraph"/>
              <w:spacing w:before="41" w:line="326" w:lineRule="auto"/>
              <w:ind w:right="245"/>
              <w:rPr>
                <w:sz w:val="20"/>
              </w:rPr>
            </w:pPr>
            <w:r>
              <w:rPr>
                <w:sz w:val="20"/>
              </w:rPr>
              <w:t>“ATTENTION” – Consult accompanying documents” is intended to alert the user to refer to the operator manual or other instructions when</w:t>
            </w:r>
            <w:r>
              <w:rPr>
                <w:sz w:val="20"/>
              </w:rPr>
              <w:t xml:space="preserve"> complete information cannot be provided on the label.</w:t>
            </w:r>
          </w:p>
        </w:tc>
      </w:tr>
      <w:tr w:rsidR="002A6028">
        <w:trPr>
          <w:trHeight w:val="1248"/>
        </w:trPr>
        <w:tc>
          <w:tcPr>
            <w:tcW w:w="1440" w:type="dxa"/>
          </w:tcPr>
          <w:p w:rsidR="002A6028" w:rsidRDefault="00267003">
            <w:pPr>
              <w:pStyle w:val="TableParagraph"/>
              <w:ind w:left="176"/>
              <w:rPr>
                <w:sz w:val="20"/>
              </w:rPr>
            </w:pPr>
            <w:r>
              <w:rPr>
                <w:noProof/>
                <w:sz w:val="20"/>
              </w:rPr>
              <w:drawing>
                <wp:inline distT="0" distB="0" distL="0" distR="0">
                  <wp:extent cx="753745" cy="75692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19" cstate="print"/>
                          <a:stretch>
                            <a:fillRect/>
                          </a:stretch>
                        </pic:blipFill>
                        <pic:spPr>
                          <a:xfrm>
                            <a:off x="0" y="0"/>
                            <a:ext cx="753957" cy="757427"/>
                          </a:xfrm>
                          <a:prstGeom prst="rect">
                            <a:avLst/>
                          </a:prstGeom>
                        </pic:spPr>
                      </pic:pic>
                    </a:graphicData>
                  </a:graphic>
                </wp:inline>
              </w:drawing>
            </w:r>
          </w:p>
        </w:tc>
        <w:tc>
          <w:tcPr>
            <w:tcW w:w="7020" w:type="dxa"/>
          </w:tcPr>
          <w:p w:rsidR="002A6028" w:rsidRDefault="00267003">
            <w:pPr>
              <w:pStyle w:val="TableParagraph"/>
              <w:spacing w:before="40" w:line="326" w:lineRule="auto"/>
              <w:rPr>
                <w:sz w:val="20"/>
              </w:rPr>
            </w:pPr>
            <w:r>
              <w:rPr>
                <w:sz w:val="20"/>
              </w:rPr>
              <w:t>It recommends attention to be paid to the high temperatures associated with the chamber, and the sterilizer steam draining from the cover when it is running.</w:t>
            </w:r>
          </w:p>
        </w:tc>
      </w:tr>
      <w:tr w:rsidR="002A6028">
        <w:trPr>
          <w:trHeight w:val="1247"/>
        </w:trPr>
        <w:tc>
          <w:tcPr>
            <w:tcW w:w="1440" w:type="dxa"/>
          </w:tcPr>
          <w:p w:rsidR="002A6028" w:rsidRDefault="002A6028">
            <w:pPr>
              <w:pStyle w:val="TableParagraph"/>
              <w:spacing w:before="3"/>
              <w:ind w:left="0"/>
              <w:rPr>
                <w:b/>
                <w:sz w:val="4"/>
              </w:rPr>
            </w:pPr>
          </w:p>
          <w:p w:rsidR="002A6028" w:rsidRDefault="00267003">
            <w:pPr>
              <w:pStyle w:val="TableParagraph"/>
              <w:ind w:left="191" w:right="-58"/>
              <w:rPr>
                <w:sz w:val="20"/>
              </w:rPr>
            </w:pPr>
            <w:r>
              <w:rPr>
                <w:noProof/>
                <w:sz w:val="20"/>
              </w:rPr>
              <w:drawing>
                <wp:inline distT="0" distB="0" distL="0" distR="0">
                  <wp:extent cx="791845" cy="73342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20" cstate="print"/>
                          <a:stretch>
                            <a:fillRect/>
                          </a:stretch>
                        </pic:blipFill>
                        <pic:spPr>
                          <a:xfrm>
                            <a:off x="0" y="0"/>
                            <a:ext cx="792177" cy="733425"/>
                          </a:xfrm>
                          <a:prstGeom prst="rect">
                            <a:avLst/>
                          </a:prstGeom>
                        </pic:spPr>
                      </pic:pic>
                    </a:graphicData>
                  </a:graphic>
                </wp:inline>
              </w:drawing>
            </w:r>
          </w:p>
        </w:tc>
        <w:tc>
          <w:tcPr>
            <w:tcW w:w="7020" w:type="dxa"/>
          </w:tcPr>
          <w:p w:rsidR="002A6028" w:rsidRDefault="00267003">
            <w:pPr>
              <w:pStyle w:val="TableParagraph"/>
              <w:spacing w:before="40"/>
              <w:rPr>
                <w:sz w:val="20"/>
              </w:rPr>
            </w:pPr>
            <w:r>
              <w:rPr>
                <w:sz w:val="20"/>
              </w:rPr>
              <w:t xml:space="preserve">“Protective Earth” indicates the </w:t>
            </w:r>
            <w:r>
              <w:rPr>
                <w:sz w:val="20"/>
              </w:rPr>
              <w:t>protective earth (grounding) terminal.</w:t>
            </w:r>
          </w:p>
        </w:tc>
      </w:tr>
      <w:tr w:rsidR="002A6028">
        <w:trPr>
          <w:trHeight w:val="1247"/>
        </w:trPr>
        <w:tc>
          <w:tcPr>
            <w:tcW w:w="1440" w:type="dxa"/>
          </w:tcPr>
          <w:p w:rsidR="002A6028" w:rsidRDefault="00267003">
            <w:pPr>
              <w:pStyle w:val="TableParagraph"/>
              <w:ind w:right="-44"/>
              <w:rPr>
                <w:sz w:val="20"/>
              </w:rPr>
            </w:pPr>
            <w:r>
              <w:rPr>
                <w:noProof/>
                <w:sz w:val="20"/>
              </w:rPr>
              <w:drawing>
                <wp:inline distT="0" distB="0" distL="0" distR="0">
                  <wp:extent cx="840105" cy="766445"/>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21" cstate="print"/>
                          <a:stretch>
                            <a:fillRect/>
                          </a:stretch>
                        </pic:blipFill>
                        <pic:spPr>
                          <a:xfrm>
                            <a:off x="0" y="0"/>
                            <a:ext cx="840137" cy="766952"/>
                          </a:xfrm>
                          <a:prstGeom prst="rect">
                            <a:avLst/>
                          </a:prstGeom>
                        </pic:spPr>
                      </pic:pic>
                    </a:graphicData>
                  </a:graphic>
                </wp:inline>
              </w:drawing>
            </w:r>
          </w:p>
        </w:tc>
        <w:tc>
          <w:tcPr>
            <w:tcW w:w="7020" w:type="dxa"/>
          </w:tcPr>
          <w:p w:rsidR="002A6028" w:rsidRDefault="00267003">
            <w:pPr>
              <w:pStyle w:val="TableParagraph"/>
              <w:spacing w:before="42" w:line="326" w:lineRule="auto"/>
              <w:rPr>
                <w:sz w:val="20"/>
              </w:rPr>
            </w:pPr>
            <w:r>
              <w:rPr>
                <w:sz w:val="20"/>
              </w:rPr>
              <w:t>“CAUTION” - Dangerous voltage” (the lightning flash with arrowhead) is used to indicate electric shock hazards.</w:t>
            </w:r>
          </w:p>
        </w:tc>
      </w:tr>
    </w:tbl>
    <w:p w:rsidR="002A6028" w:rsidRDefault="002A6028">
      <w:pPr>
        <w:pStyle w:val="Szvegtrzs"/>
        <w:rPr>
          <w:b/>
          <w:sz w:val="24"/>
        </w:rPr>
      </w:pPr>
    </w:p>
    <w:p w:rsidR="002A6028" w:rsidRDefault="002A6028">
      <w:pPr>
        <w:pStyle w:val="Szvegtrzs"/>
        <w:spacing w:before="8"/>
        <w:rPr>
          <w:b/>
          <w:sz w:val="32"/>
        </w:rPr>
      </w:pPr>
    </w:p>
    <w:p w:rsidR="002A6028" w:rsidRDefault="00267003">
      <w:pPr>
        <w:pStyle w:val="Cmsor5"/>
      </w:pPr>
      <w:r>
        <w:t>Label Icon Description</w:t>
      </w:r>
    </w:p>
    <w:p w:rsidR="002A6028" w:rsidRDefault="002A6028">
      <w:pPr>
        <w:pStyle w:val="Szvegtrzs"/>
        <w:spacing w:before="10"/>
        <w:rPr>
          <w:b/>
          <w:sz w:val="29"/>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77"/>
        <w:gridCol w:w="2866"/>
        <w:gridCol w:w="1463"/>
        <w:gridCol w:w="2699"/>
      </w:tblGrid>
      <w:tr w:rsidR="002A6028">
        <w:trPr>
          <w:trHeight w:val="1248"/>
        </w:trPr>
        <w:tc>
          <w:tcPr>
            <w:tcW w:w="1477" w:type="dxa"/>
          </w:tcPr>
          <w:p w:rsidR="002A6028" w:rsidRDefault="002A6028">
            <w:pPr>
              <w:pStyle w:val="TableParagraph"/>
              <w:spacing w:before="3" w:after="1"/>
              <w:ind w:left="0"/>
              <w:rPr>
                <w:b/>
                <w:sz w:val="24"/>
              </w:rPr>
            </w:pPr>
          </w:p>
          <w:p w:rsidR="002A6028" w:rsidRDefault="00267003">
            <w:pPr>
              <w:pStyle w:val="TableParagraph"/>
              <w:ind w:left="177"/>
              <w:rPr>
                <w:sz w:val="20"/>
              </w:rPr>
            </w:pPr>
            <w:r>
              <w:rPr>
                <w:noProof/>
                <w:sz w:val="20"/>
              </w:rPr>
              <w:drawing>
                <wp:inline distT="0" distB="0" distL="0" distR="0">
                  <wp:extent cx="705485" cy="44196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22" cstate="print"/>
                          <a:stretch>
                            <a:fillRect/>
                          </a:stretch>
                        </pic:blipFill>
                        <pic:spPr>
                          <a:xfrm>
                            <a:off x="0" y="0"/>
                            <a:ext cx="706064" cy="441960"/>
                          </a:xfrm>
                          <a:prstGeom prst="rect">
                            <a:avLst/>
                          </a:prstGeom>
                        </pic:spPr>
                      </pic:pic>
                    </a:graphicData>
                  </a:graphic>
                </wp:inline>
              </w:drawing>
            </w:r>
          </w:p>
        </w:tc>
        <w:tc>
          <w:tcPr>
            <w:tcW w:w="2866" w:type="dxa"/>
          </w:tcPr>
          <w:p w:rsidR="002A6028" w:rsidRDefault="00267003">
            <w:pPr>
              <w:pStyle w:val="TableParagraph"/>
              <w:spacing w:before="41" w:line="326" w:lineRule="auto"/>
              <w:ind w:left="107" w:right="935"/>
              <w:rPr>
                <w:sz w:val="20"/>
              </w:rPr>
            </w:pPr>
            <w:r>
              <w:rPr>
                <w:sz w:val="20"/>
              </w:rPr>
              <w:t>Symbol for "SERIAL NUMBER"</w:t>
            </w:r>
          </w:p>
        </w:tc>
        <w:tc>
          <w:tcPr>
            <w:tcW w:w="1463" w:type="dxa"/>
          </w:tcPr>
          <w:p w:rsidR="002A6028" w:rsidRDefault="002A6028">
            <w:pPr>
              <w:pStyle w:val="TableParagraph"/>
              <w:spacing w:before="10"/>
              <w:ind w:left="0"/>
              <w:rPr>
                <w:b/>
                <w:sz w:val="20"/>
              </w:rPr>
            </w:pPr>
          </w:p>
          <w:p w:rsidR="002A6028" w:rsidRDefault="00267003">
            <w:pPr>
              <w:pStyle w:val="TableParagraph"/>
              <w:ind w:left="233"/>
              <w:rPr>
                <w:sz w:val="20"/>
              </w:rPr>
            </w:pPr>
            <w:r>
              <w:rPr>
                <w:noProof/>
                <w:sz w:val="20"/>
              </w:rPr>
              <w:drawing>
                <wp:inline distT="0" distB="0" distL="0" distR="0">
                  <wp:extent cx="554355" cy="495300"/>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23" cstate="print"/>
                          <a:stretch>
                            <a:fillRect/>
                          </a:stretch>
                        </pic:blipFill>
                        <pic:spPr>
                          <a:xfrm>
                            <a:off x="0" y="0"/>
                            <a:ext cx="554794" cy="495300"/>
                          </a:xfrm>
                          <a:prstGeom prst="rect">
                            <a:avLst/>
                          </a:prstGeom>
                        </pic:spPr>
                      </pic:pic>
                    </a:graphicData>
                  </a:graphic>
                </wp:inline>
              </w:drawing>
            </w:r>
          </w:p>
        </w:tc>
        <w:tc>
          <w:tcPr>
            <w:tcW w:w="2699" w:type="dxa"/>
          </w:tcPr>
          <w:p w:rsidR="002A6028" w:rsidRDefault="00267003">
            <w:pPr>
              <w:pStyle w:val="TableParagraph"/>
              <w:spacing w:before="41" w:line="326" w:lineRule="auto"/>
              <w:ind w:left="107" w:right="168"/>
              <w:rPr>
                <w:sz w:val="20"/>
              </w:rPr>
            </w:pPr>
            <w:r>
              <w:rPr>
                <w:sz w:val="20"/>
              </w:rPr>
              <w:t xml:space="preserve">Symbol for </w:t>
            </w:r>
            <w:r>
              <w:rPr>
                <w:w w:val="95"/>
                <w:sz w:val="20"/>
              </w:rPr>
              <w:t>"MANUFACTURER"</w:t>
            </w:r>
          </w:p>
        </w:tc>
      </w:tr>
      <w:tr w:rsidR="002A6028">
        <w:trPr>
          <w:trHeight w:val="1247"/>
        </w:trPr>
        <w:tc>
          <w:tcPr>
            <w:tcW w:w="1477" w:type="dxa"/>
          </w:tcPr>
          <w:p w:rsidR="002A6028" w:rsidRDefault="002A6028">
            <w:pPr>
              <w:pStyle w:val="TableParagraph"/>
              <w:spacing w:before="9" w:after="1"/>
              <w:ind w:left="0"/>
              <w:rPr>
                <w:b/>
                <w:sz w:val="26"/>
              </w:rPr>
            </w:pPr>
          </w:p>
          <w:p w:rsidR="002A6028" w:rsidRDefault="00267003">
            <w:pPr>
              <w:pStyle w:val="TableParagraph"/>
              <w:ind w:left="171"/>
              <w:rPr>
                <w:sz w:val="20"/>
              </w:rPr>
            </w:pPr>
            <w:r>
              <w:rPr>
                <w:noProof/>
                <w:sz w:val="20"/>
              </w:rPr>
              <w:drawing>
                <wp:inline distT="0" distB="0" distL="0" distR="0">
                  <wp:extent cx="632460" cy="395605"/>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a:picLocks noChangeAspect="1"/>
                          </pic:cNvPicPr>
                        </pic:nvPicPr>
                        <pic:blipFill>
                          <a:blip r:embed="rId24" cstate="print"/>
                          <a:stretch>
                            <a:fillRect/>
                          </a:stretch>
                        </pic:blipFill>
                        <pic:spPr>
                          <a:xfrm>
                            <a:off x="0" y="0"/>
                            <a:ext cx="633017" cy="396239"/>
                          </a:xfrm>
                          <a:prstGeom prst="rect">
                            <a:avLst/>
                          </a:prstGeom>
                        </pic:spPr>
                      </pic:pic>
                    </a:graphicData>
                  </a:graphic>
                </wp:inline>
              </w:drawing>
            </w:r>
          </w:p>
        </w:tc>
        <w:tc>
          <w:tcPr>
            <w:tcW w:w="2866" w:type="dxa"/>
          </w:tcPr>
          <w:p w:rsidR="002A6028" w:rsidRDefault="00267003">
            <w:pPr>
              <w:pStyle w:val="TableParagraph"/>
              <w:spacing w:before="41" w:line="326" w:lineRule="auto"/>
              <w:ind w:left="107" w:right="412"/>
              <w:rPr>
                <w:sz w:val="20"/>
              </w:rPr>
            </w:pPr>
            <w:r>
              <w:rPr>
                <w:sz w:val="20"/>
              </w:rPr>
              <w:t xml:space="preserve">Symbol for </w:t>
            </w:r>
            <w:r>
              <w:rPr>
                <w:sz w:val="20"/>
              </w:rPr>
              <w:t>"CATALOGUE NUMBER"</w:t>
            </w:r>
          </w:p>
        </w:tc>
        <w:tc>
          <w:tcPr>
            <w:tcW w:w="1463" w:type="dxa"/>
          </w:tcPr>
          <w:p w:rsidR="002A6028" w:rsidRDefault="002A6028">
            <w:pPr>
              <w:pStyle w:val="TableParagraph"/>
              <w:ind w:left="0"/>
              <w:rPr>
                <w:b/>
                <w:sz w:val="20"/>
              </w:rPr>
            </w:pPr>
          </w:p>
          <w:p w:rsidR="002A6028" w:rsidRDefault="002A6028">
            <w:pPr>
              <w:pStyle w:val="TableParagraph"/>
              <w:spacing w:before="5"/>
              <w:ind w:left="0"/>
              <w:rPr>
                <w:b/>
                <w:sz w:val="13"/>
              </w:rPr>
            </w:pPr>
          </w:p>
          <w:p w:rsidR="002A6028" w:rsidRDefault="00267003">
            <w:pPr>
              <w:pStyle w:val="TableParagraph"/>
              <w:ind w:left="161"/>
              <w:rPr>
                <w:sz w:val="20"/>
              </w:rPr>
            </w:pPr>
            <w:r>
              <w:rPr>
                <w:noProof/>
                <w:sz w:val="20"/>
              </w:rPr>
              <w:drawing>
                <wp:inline distT="0" distB="0" distL="0" distR="0">
                  <wp:extent cx="644525" cy="297815"/>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r:embed="rId25" cstate="print"/>
                          <a:stretch>
                            <a:fillRect/>
                          </a:stretch>
                        </pic:blipFill>
                        <pic:spPr>
                          <a:xfrm>
                            <a:off x="0" y="0"/>
                            <a:ext cx="644687" cy="297942"/>
                          </a:xfrm>
                          <a:prstGeom prst="rect">
                            <a:avLst/>
                          </a:prstGeom>
                        </pic:spPr>
                      </pic:pic>
                    </a:graphicData>
                  </a:graphic>
                </wp:inline>
              </w:drawing>
            </w:r>
          </w:p>
        </w:tc>
        <w:tc>
          <w:tcPr>
            <w:tcW w:w="2699" w:type="dxa"/>
          </w:tcPr>
          <w:p w:rsidR="002A6028" w:rsidRDefault="00267003">
            <w:pPr>
              <w:pStyle w:val="TableParagraph"/>
              <w:spacing w:before="41" w:line="326" w:lineRule="auto"/>
              <w:ind w:left="107" w:right="168"/>
              <w:rPr>
                <w:sz w:val="20"/>
              </w:rPr>
            </w:pPr>
            <w:r>
              <w:rPr>
                <w:sz w:val="20"/>
              </w:rPr>
              <w:t>Symbol for "AUTHORISED REPRESENTATIVE IN THE EUROPEAN</w:t>
            </w:r>
          </w:p>
          <w:p w:rsidR="002A6028" w:rsidRDefault="00267003">
            <w:pPr>
              <w:pStyle w:val="TableParagraph"/>
              <w:spacing w:line="228" w:lineRule="exact"/>
              <w:ind w:left="107"/>
              <w:rPr>
                <w:sz w:val="20"/>
              </w:rPr>
            </w:pPr>
            <w:r>
              <w:rPr>
                <w:sz w:val="20"/>
              </w:rPr>
              <w:t>COMMUNITY</w:t>
            </w:r>
          </w:p>
        </w:tc>
      </w:tr>
      <w:tr w:rsidR="002A6028">
        <w:trPr>
          <w:trHeight w:val="1247"/>
        </w:trPr>
        <w:tc>
          <w:tcPr>
            <w:tcW w:w="1477" w:type="dxa"/>
          </w:tcPr>
          <w:p w:rsidR="002A6028" w:rsidRDefault="002A6028">
            <w:pPr>
              <w:pStyle w:val="TableParagraph"/>
              <w:spacing w:before="6"/>
              <w:ind w:left="0"/>
              <w:rPr>
                <w:b/>
                <w:sz w:val="17"/>
              </w:rPr>
            </w:pPr>
          </w:p>
          <w:p w:rsidR="002A6028" w:rsidRDefault="00267003">
            <w:pPr>
              <w:pStyle w:val="TableParagraph"/>
              <w:ind w:left="238"/>
              <w:rPr>
                <w:sz w:val="20"/>
              </w:rPr>
            </w:pPr>
            <w:r>
              <w:rPr>
                <w:noProof/>
                <w:sz w:val="20"/>
              </w:rPr>
              <w:drawing>
                <wp:inline distT="0" distB="0" distL="0" distR="0">
                  <wp:extent cx="575945" cy="534670"/>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jpeg"/>
                          <pic:cNvPicPr>
                            <a:picLocks noChangeAspect="1"/>
                          </pic:cNvPicPr>
                        </pic:nvPicPr>
                        <pic:blipFill>
                          <a:blip r:embed="rId26" cstate="print"/>
                          <a:stretch>
                            <a:fillRect/>
                          </a:stretch>
                        </pic:blipFill>
                        <pic:spPr>
                          <a:xfrm>
                            <a:off x="0" y="0"/>
                            <a:ext cx="576072" cy="534924"/>
                          </a:xfrm>
                          <a:prstGeom prst="rect">
                            <a:avLst/>
                          </a:prstGeom>
                        </pic:spPr>
                      </pic:pic>
                    </a:graphicData>
                  </a:graphic>
                </wp:inline>
              </w:drawing>
            </w:r>
          </w:p>
        </w:tc>
        <w:tc>
          <w:tcPr>
            <w:tcW w:w="2866" w:type="dxa"/>
          </w:tcPr>
          <w:p w:rsidR="002A6028" w:rsidRDefault="00267003">
            <w:pPr>
              <w:pStyle w:val="TableParagraph"/>
              <w:spacing w:before="40" w:line="326" w:lineRule="auto"/>
              <w:ind w:left="107" w:right="779"/>
              <w:rPr>
                <w:sz w:val="20"/>
              </w:rPr>
            </w:pPr>
            <w:r>
              <w:rPr>
                <w:sz w:val="20"/>
              </w:rPr>
              <w:t>Symbol for "DATE OF MANUFACTURE"</w:t>
            </w:r>
          </w:p>
        </w:tc>
        <w:tc>
          <w:tcPr>
            <w:tcW w:w="1463" w:type="dxa"/>
          </w:tcPr>
          <w:p w:rsidR="002A6028" w:rsidRDefault="002A6028">
            <w:pPr>
              <w:pStyle w:val="TableParagraph"/>
              <w:spacing w:before="8"/>
              <w:ind w:left="0"/>
              <w:rPr>
                <w:b/>
                <w:sz w:val="12"/>
              </w:rPr>
            </w:pPr>
          </w:p>
          <w:p w:rsidR="002A6028" w:rsidRDefault="00267003">
            <w:pPr>
              <w:pStyle w:val="TableParagraph"/>
              <w:ind w:left="106"/>
              <w:rPr>
                <w:sz w:val="20"/>
              </w:rPr>
            </w:pPr>
            <w:r>
              <w:rPr>
                <w:noProof/>
                <w:sz w:val="20"/>
              </w:rPr>
              <w:drawing>
                <wp:inline distT="0" distB="0" distL="0" distR="0">
                  <wp:extent cx="728345" cy="609600"/>
                  <wp:effectExtent l="0" t="0" r="0" b="0"/>
                  <wp:docPr id="2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jpeg"/>
                          <pic:cNvPicPr>
                            <a:picLocks noChangeAspect="1"/>
                          </pic:cNvPicPr>
                        </pic:nvPicPr>
                        <pic:blipFill>
                          <a:blip r:embed="rId18" cstate="print"/>
                          <a:stretch>
                            <a:fillRect/>
                          </a:stretch>
                        </pic:blipFill>
                        <pic:spPr>
                          <a:xfrm>
                            <a:off x="0" y="0"/>
                            <a:ext cx="728702" cy="609600"/>
                          </a:xfrm>
                          <a:prstGeom prst="rect">
                            <a:avLst/>
                          </a:prstGeom>
                        </pic:spPr>
                      </pic:pic>
                    </a:graphicData>
                  </a:graphic>
                </wp:inline>
              </w:drawing>
            </w:r>
          </w:p>
        </w:tc>
        <w:tc>
          <w:tcPr>
            <w:tcW w:w="2699" w:type="dxa"/>
          </w:tcPr>
          <w:p w:rsidR="002A6028" w:rsidRDefault="00267003">
            <w:pPr>
              <w:pStyle w:val="TableParagraph"/>
              <w:spacing w:before="40"/>
              <w:ind w:left="107"/>
              <w:rPr>
                <w:sz w:val="20"/>
              </w:rPr>
            </w:pPr>
            <w:r>
              <w:rPr>
                <w:sz w:val="20"/>
              </w:rPr>
              <w:t>Symbol for "CAUTION"</w:t>
            </w:r>
          </w:p>
        </w:tc>
      </w:tr>
    </w:tbl>
    <w:p w:rsidR="002A6028" w:rsidRDefault="002A6028">
      <w:pPr>
        <w:rPr>
          <w:sz w:val="20"/>
        </w:rPr>
        <w:sectPr w:rsidR="002A6028">
          <w:pgSz w:w="11910" w:h="16840"/>
          <w:pgMar w:top="1380" w:right="1220" w:bottom="1180" w:left="1580" w:header="858" w:footer="994" w:gutter="0"/>
          <w:cols w:space="720"/>
        </w:sectPr>
      </w:pPr>
    </w:p>
    <w:p w:rsidR="002A6028" w:rsidRDefault="002A6028">
      <w:pPr>
        <w:pStyle w:val="Szvegtrzs"/>
        <w:spacing w:before="6"/>
        <w:rPr>
          <w:b/>
          <w:sz w:val="25"/>
        </w:rPr>
      </w:pPr>
    </w:p>
    <w:p w:rsidR="002A6028" w:rsidRDefault="00267003">
      <w:pPr>
        <w:pStyle w:val="Cmsor5"/>
        <w:spacing w:before="93"/>
      </w:pPr>
      <w:bookmarkStart w:id="19" w:name="2.2_General_Recommendations–Safety"/>
      <w:bookmarkEnd w:id="19"/>
      <w:r>
        <w:t>Manual Prompt</w:t>
      </w:r>
    </w:p>
    <w:p w:rsidR="002A6028" w:rsidRDefault="002A6028">
      <w:pPr>
        <w:pStyle w:val="Szvegtrzs"/>
        <w:spacing w:before="10" w:after="1"/>
        <w:rPr>
          <w:b/>
          <w:sz w:val="29"/>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40"/>
        <w:gridCol w:w="7020"/>
      </w:tblGrid>
      <w:tr w:rsidR="002A6028">
        <w:trPr>
          <w:trHeight w:val="312"/>
        </w:trPr>
        <w:tc>
          <w:tcPr>
            <w:tcW w:w="1440" w:type="dxa"/>
          </w:tcPr>
          <w:p w:rsidR="002A6028" w:rsidRDefault="00267003">
            <w:pPr>
              <w:pStyle w:val="TableParagraph"/>
              <w:spacing w:before="41"/>
              <w:ind w:left="298" w:right="290"/>
              <w:jc w:val="center"/>
              <w:rPr>
                <w:b/>
                <w:sz w:val="20"/>
              </w:rPr>
            </w:pPr>
            <w:r>
              <w:rPr>
                <w:b/>
                <w:sz w:val="20"/>
              </w:rPr>
              <w:t>Note</w:t>
            </w:r>
          </w:p>
        </w:tc>
        <w:tc>
          <w:tcPr>
            <w:tcW w:w="7020" w:type="dxa"/>
          </w:tcPr>
          <w:p w:rsidR="002A6028" w:rsidRDefault="00267003">
            <w:pPr>
              <w:pStyle w:val="TableParagraph"/>
              <w:spacing w:before="41"/>
              <w:rPr>
                <w:sz w:val="20"/>
              </w:rPr>
            </w:pPr>
            <w:r>
              <w:rPr>
                <w:sz w:val="20"/>
              </w:rPr>
              <w:t xml:space="preserve">Indicates that concerning information which easier or helpful in </w:t>
            </w:r>
            <w:r>
              <w:rPr>
                <w:sz w:val="20"/>
              </w:rPr>
              <w:t>operation</w:t>
            </w:r>
          </w:p>
        </w:tc>
      </w:tr>
      <w:tr w:rsidR="002A6028">
        <w:trPr>
          <w:trHeight w:val="1560"/>
        </w:trPr>
        <w:tc>
          <w:tcPr>
            <w:tcW w:w="1440" w:type="dxa"/>
          </w:tcPr>
          <w:p w:rsidR="002A6028" w:rsidRDefault="00267003">
            <w:pPr>
              <w:pStyle w:val="TableParagraph"/>
              <w:spacing w:before="40"/>
              <w:ind w:left="298" w:right="289"/>
              <w:jc w:val="center"/>
              <w:rPr>
                <w:b/>
                <w:sz w:val="20"/>
              </w:rPr>
            </w:pPr>
            <w:r>
              <w:rPr>
                <w:b/>
                <w:sz w:val="20"/>
              </w:rPr>
              <w:t>Caution</w:t>
            </w:r>
          </w:p>
        </w:tc>
        <w:tc>
          <w:tcPr>
            <w:tcW w:w="7020" w:type="dxa"/>
          </w:tcPr>
          <w:p w:rsidR="002A6028" w:rsidRDefault="00267003">
            <w:pPr>
              <w:pStyle w:val="TableParagraph"/>
              <w:spacing w:before="40" w:line="326" w:lineRule="auto"/>
              <w:ind w:right="622"/>
              <w:rPr>
                <w:sz w:val="20"/>
              </w:rPr>
            </w:pPr>
            <w:r>
              <w:rPr>
                <w:sz w:val="20"/>
              </w:rPr>
              <w:t>Indicates that a potential hazard may exist which through inappropriate conditions or actions will or can cause:</w:t>
            </w:r>
          </w:p>
          <w:p w:rsidR="002A6028" w:rsidRDefault="00267003">
            <w:pPr>
              <w:pStyle w:val="TableParagraph"/>
              <w:numPr>
                <w:ilvl w:val="0"/>
                <w:numId w:val="16"/>
              </w:numPr>
              <w:tabs>
                <w:tab w:val="left" w:pos="234"/>
              </w:tabs>
              <w:spacing w:line="228" w:lineRule="exact"/>
              <w:ind w:hanging="126"/>
              <w:rPr>
                <w:sz w:val="20"/>
              </w:rPr>
            </w:pPr>
            <w:r>
              <w:rPr>
                <w:sz w:val="20"/>
              </w:rPr>
              <w:t>Minor</w:t>
            </w:r>
            <w:r>
              <w:rPr>
                <w:spacing w:val="-1"/>
                <w:sz w:val="20"/>
              </w:rPr>
              <w:t xml:space="preserve"> </w:t>
            </w:r>
            <w:r>
              <w:rPr>
                <w:sz w:val="20"/>
              </w:rPr>
              <w:t>injury</w:t>
            </w:r>
          </w:p>
          <w:p w:rsidR="002A6028" w:rsidRDefault="00267003">
            <w:pPr>
              <w:pStyle w:val="TableParagraph"/>
              <w:numPr>
                <w:ilvl w:val="0"/>
                <w:numId w:val="16"/>
              </w:numPr>
              <w:tabs>
                <w:tab w:val="left" w:pos="234"/>
              </w:tabs>
              <w:spacing w:before="83"/>
              <w:ind w:hanging="126"/>
              <w:rPr>
                <w:sz w:val="20"/>
              </w:rPr>
            </w:pPr>
            <w:r>
              <w:rPr>
                <w:sz w:val="20"/>
              </w:rPr>
              <w:t>Property damage.</w:t>
            </w:r>
          </w:p>
          <w:p w:rsidR="002A6028" w:rsidRDefault="00267003">
            <w:pPr>
              <w:pStyle w:val="TableParagraph"/>
              <w:numPr>
                <w:ilvl w:val="0"/>
                <w:numId w:val="16"/>
              </w:numPr>
              <w:tabs>
                <w:tab w:val="left" w:pos="234"/>
              </w:tabs>
              <w:spacing w:before="82"/>
              <w:ind w:hanging="126"/>
              <w:rPr>
                <w:sz w:val="20"/>
              </w:rPr>
            </w:pPr>
            <w:r>
              <w:rPr>
                <w:sz w:val="20"/>
              </w:rPr>
              <w:t>Damage to</w:t>
            </w:r>
            <w:r>
              <w:rPr>
                <w:spacing w:val="1"/>
                <w:sz w:val="20"/>
              </w:rPr>
              <w:t xml:space="preserve"> </w:t>
            </w:r>
            <w:r>
              <w:rPr>
                <w:sz w:val="20"/>
              </w:rPr>
              <w:t>machine</w:t>
            </w:r>
          </w:p>
        </w:tc>
      </w:tr>
      <w:tr w:rsidR="002A6028">
        <w:trPr>
          <w:trHeight w:val="1560"/>
        </w:trPr>
        <w:tc>
          <w:tcPr>
            <w:tcW w:w="1440" w:type="dxa"/>
          </w:tcPr>
          <w:p w:rsidR="002A6028" w:rsidRDefault="00267003">
            <w:pPr>
              <w:pStyle w:val="TableParagraph"/>
              <w:spacing w:before="40"/>
              <w:ind w:left="298" w:right="291"/>
              <w:jc w:val="center"/>
              <w:rPr>
                <w:b/>
                <w:sz w:val="20"/>
              </w:rPr>
            </w:pPr>
            <w:r>
              <w:rPr>
                <w:b/>
                <w:sz w:val="20"/>
              </w:rPr>
              <w:t>Warning</w:t>
            </w:r>
          </w:p>
        </w:tc>
        <w:tc>
          <w:tcPr>
            <w:tcW w:w="7020" w:type="dxa"/>
          </w:tcPr>
          <w:p w:rsidR="002A6028" w:rsidRDefault="00267003">
            <w:pPr>
              <w:pStyle w:val="TableParagraph"/>
              <w:spacing w:before="40" w:line="326" w:lineRule="auto"/>
              <w:ind w:right="89"/>
              <w:rPr>
                <w:sz w:val="20"/>
              </w:rPr>
            </w:pPr>
            <w:r>
              <w:rPr>
                <w:sz w:val="20"/>
              </w:rPr>
              <w:t xml:space="preserve">Indicates that a specific hazard is known to exist which through </w:t>
            </w:r>
            <w:r>
              <w:rPr>
                <w:sz w:val="20"/>
              </w:rPr>
              <w:t>inappropriate conditions or actions may cause:</w:t>
            </w:r>
          </w:p>
          <w:p w:rsidR="002A6028" w:rsidRDefault="00267003">
            <w:pPr>
              <w:pStyle w:val="TableParagraph"/>
              <w:numPr>
                <w:ilvl w:val="0"/>
                <w:numId w:val="17"/>
              </w:numPr>
              <w:tabs>
                <w:tab w:val="left" w:pos="234"/>
              </w:tabs>
              <w:spacing w:line="228" w:lineRule="exact"/>
              <w:ind w:hanging="126"/>
              <w:rPr>
                <w:sz w:val="20"/>
              </w:rPr>
            </w:pPr>
            <w:r>
              <w:rPr>
                <w:sz w:val="20"/>
              </w:rPr>
              <w:t>Severe personal</w:t>
            </w:r>
            <w:r>
              <w:rPr>
                <w:spacing w:val="1"/>
                <w:sz w:val="20"/>
              </w:rPr>
              <w:t xml:space="preserve"> </w:t>
            </w:r>
            <w:r>
              <w:rPr>
                <w:sz w:val="20"/>
              </w:rPr>
              <w:t>injury</w:t>
            </w:r>
          </w:p>
          <w:p w:rsidR="002A6028" w:rsidRDefault="00267003">
            <w:pPr>
              <w:pStyle w:val="TableParagraph"/>
              <w:numPr>
                <w:ilvl w:val="0"/>
                <w:numId w:val="17"/>
              </w:numPr>
              <w:tabs>
                <w:tab w:val="left" w:pos="234"/>
              </w:tabs>
              <w:spacing w:before="82"/>
              <w:ind w:hanging="126"/>
              <w:rPr>
                <w:sz w:val="20"/>
              </w:rPr>
            </w:pPr>
            <w:r>
              <w:rPr>
                <w:sz w:val="20"/>
              </w:rPr>
              <w:t>Substantial property</w:t>
            </w:r>
            <w:r>
              <w:rPr>
                <w:spacing w:val="1"/>
                <w:sz w:val="20"/>
              </w:rPr>
              <w:t xml:space="preserve"> </w:t>
            </w:r>
            <w:r>
              <w:rPr>
                <w:sz w:val="20"/>
              </w:rPr>
              <w:t>damage</w:t>
            </w:r>
          </w:p>
          <w:p w:rsidR="002A6028" w:rsidRDefault="00267003">
            <w:pPr>
              <w:pStyle w:val="TableParagraph"/>
              <w:numPr>
                <w:ilvl w:val="0"/>
                <w:numId w:val="17"/>
              </w:numPr>
              <w:tabs>
                <w:tab w:val="left" w:pos="234"/>
              </w:tabs>
              <w:spacing w:before="82"/>
              <w:ind w:hanging="126"/>
              <w:rPr>
                <w:sz w:val="20"/>
              </w:rPr>
            </w:pPr>
            <w:r>
              <w:rPr>
                <w:sz w:val="20"/>
              </w:rPr>
              <w:t>Deeply damage to</w:t>
            </w:r>
            <w:r>
              <w:rPr>
                <w:spacing w:val="-1"/>
                <w:sz w:val="20"/>
              </w:rPr>
              <w:t xml:space="preserve"> </w:t>
            </w:r>
            <w:r>
              <w:rPr>
                <w:sz w:val="20"/>
              </w:rPr>
              <w:t>machine</w:t>
            </w:r>
          </w:p>
        </w:tc>
      </w:tr>
    </w:tbl>
    <w:p w:rsidR="002A6028" w:rsidRDefault="002A6028">
      <w:pPr>
        <w:pStyle w:val="Szvegtrzs"/>
        <w:spacing w:before="9"/>
        <w:rPr>
          <w:b/>
          <w:sz w:val="30"/>
        </w:rPr>
      </w:pPr>
    </w:p>
    <w:p w:rsidR="002A6028" w:rsidRDefault="00267003">
      <w:pPr>
        <w:pStyle w:val="Szvegtrzs"/>
        <w:ind w:left="217"/>
      </w:pPr>
      <w:r>
        <w:t>NOTE: Indicates precautions or recommendations that should be used in the operation.</w:t>
      </w:r>
    </w:p>
    <w:p w:rsidR="002A6028" w:rsidRDefault="002A6028">
      <w:pPr>
        <w:sectPr w:rsidR="002A6028">
          <w:pgSz w:w="11910" w:h="16840"/>
          <w:pgMar w:top="1380" w:right="1220" w:bottom="1180" w:left="1580" w:header="858" w:footer="994" w:gutter="0"/>
          <w:cols w:space="720"/>
        </w:sectPr>
      </w:pPr>
    </w:p>
    <w:p w:rsidR="002A6028" w:rsidRDefault="002A6028">
      <w:pPr>
        <w:pStyle w:val="Szvegtrzs"/>
        <w:spacing w:before="3"/>
        <w:rPr>
          <w:sz w:val="9"/>
        </w:rPr>
      </w:pPr>
    </w:p>
    <w:p w:rsidR="002A6028" w:rsidRDefault="00267003">
      <w:pPr>
        <w:pStyle w:val="Cmsor3"/>
        <w:numPr>
          <w:ilvl w:val="1"/>
          <w:numId w:val="15"/>
        </w:numPr>
        <w:tabs>
          <w:tab w:val="left" w:pos="684"/>
        </w:tabs>
        <w:spacing w:before="92"/>
        <w:ind w:hanging="467"/>
      </w:pPr>
      <w:bookmarkStart w:id="20" w:name="2.3_Safty_Parts"/>
      <w:bookmarkStart w:id="21" w:name="_bookmark9"/>
      <w:bookmarkEnd w:id="20"/>
      <w:bookmarkEnd w:id="21"/>
      <w:r>
        <w:t>General</w:t>
      </w:r>
      <w:r>
        <w:rPr>
          <w:spacing w:val="-4"/>
        </w:rPr>
        <w:t xml:space="preserve"> </w:t>
      </w:r>
      <w:r>
        <w:t>Recommendations–Safety</w:t>
      </w:r>
    </w:p>
    <w:p w:rsidR="002A6028" w:rsidRDefault="00267003">
      <w:pPr>
        <w:pStyle w:val="Listaszerbekezds"/>
        <w:numPr>
          <w:ilvl w:val="0"/>
          <w:numId w:val="14"/>
        </w:numPr>
        <w:tabs>
          <w:tab w:val="left" w:pos="637"/>
          <w:tab w:val="left" w:pos="638"/>
        </w:tabs>
        <w:spacing w:before="269" w:line="487" w:lineRule="auto"/>
        <w:ind w:right="810"/>
        <w:rPr>
          <w:sz w:val="20"/>
        </w:rPr>
      </w:pPr>
      <w:r>
        <w:rPr>
          <w:sz w:val="20"/>
        </w:rPr>
        <w:t>The user is responsible for operation and servicing the sterilizer in accordance with the instructions listed in this</w:t>
      </w:r>
      <w:r>
        <w:rPr>
          <w:spacing w:val="4"/>
          <w:sz w:val="20"/>
        </w:rPr>
        <w:t xml:space="preserve"> </w:t>
      </w:r>
      <w:r>
        <w:rPr>
          <w:sz w:val="20"/>
        </w:rPr>
        <w:t>manual.</w:t>
      </w:r>
    </w:p>
    <w:p w:rsidR="002A6028" w:rsidRDefault="00267003">
      <w:pPr>
        <w:pStyle w:val="Listaszerbekezds"/>
        <w:numPr>
          <w:ilvl w:val="0"/>
          <w:numId w:val="14"/>
        </w:numPr>
        <w:tabs>
          <w:tab w:val="left" w:pos="637"/>
          <w:tab w:val="left" w:pos="638"/>
        </w:tabs>
        <w:spacing w:before="3"/>
        <w:ind w:hanging="421"/>
        <w:rPr>
          <w:sz w:val="20"/>
        </w:rPr>
      </w:pPr>
      <w:r>
        <w:rPr>
          <w:sz w:val="20"/>
        </w:rPr>
        <w:t>The sterilizer has not been designed for the sterilization of</w:t>
      </w:r>
      <w:r>
        <w:rPr>
          <w:spacing w:val="-2"/>
          <w:sz w:val="20"/>
        </w:rPr>
        <w:t xml:space="preserve"> </w:t>
      </w:r>
      <w:r>
        <w:rPr>
          <w:sz w:val="20"/>
        </w:rPr>
        <w:t>liquids.</w:t>
      </w:r>
    </w:p>
    <w:p w:rsidR="002A6028" w:rsidRDefault="002A6028">
      <w:pPr>
        <w:pStyle w:val="Szvegtrzs"/>
        <w:spacing w:before="7"/>
      </w:pPr>
    </w:p>
    <w:p w:rsidR="002A6028" w:rsidRDefault="00267003">
      <w:pPr>
        <w:pStyle w:val="Listaszerbekezds"/>
        <w:numPr>
          <w:ilvl w:val="0"/>
          <w:numId w:val="14"/>
        </w:numPr>
        <w:tabs>
          <w:tab w:val="left" w:pos="637"/>
          <w:tab w:val="left" w:pos="638"/>
        </w:tabs>
        <w:spacing w:before="1" w:line="487" w:lineRule="auto"/>
        <w:ind w:right="1143"/>
        <w:rPr>
          <w:sz w:val="20"/>
        </w:rPr>
      </w:pPr>
      <w:r>
        <w:rPr>
          <w:sz w:val="20"/>
        </w:rPr>
        <w:t>The sterilizer has not been designe</w:t>
      </w:r>
      <w:r>
        <w:rPr>
          <w:sz w:val="20"/>
        </w:rPr>
        <w:t>d to operate in the presence of gas or explosive vapors.</w:t>
      </w:r>
    </w:p>
    <w:p w:rsidR="002A6028" w:rsidRDefault="00267003">
      <w:pPr>
        <w:pStyle w:val="Listaszerbekezds"/>
        <w:numPr>
          <w:ilvl w:val="0"/>
          <w:numId w:val="14"/>
        </w:numPr>
        <w:tabs>
          <w:tab w:val="left" w:pos="637"/>
          <w:tab w:val="left" w:pos="638"/>
        </w:tabs>
        <w:spacing w:before="2" w:line="487" w:lineRule="auto"/>
        <w:ind w:right="997"/>
        <w:rPr>
          <w:sz w:val="20"/>
        </w:rPr>
      </w:pPr>
      <w:r>
        <w:rPr>
          <w:sz w:val="20"/>
        </w:rPr>
        <w:t>The trays and the load will still be hot at the end of each cycle. Use the tray holder to remove each tray from the chamber.</w:t>
      </w:r>
    </w:p>
    <w:p w:rsidR="002A6028" w:rsidRDefault="00267003">
      <w:pPr>
        <w:pStyle w:val="Listaszerbekezds"/>
        <w:numPr>
          <w:ilvl w:val="0"/>
          <w:numId w:val="14"/>
        </w:numPr>
        <w:tabs>
          <w:tab w:val="left" w:pos="637"/>
          <w:tab w:val="left" w:pos="638"/>
        </w:tabs>
        <w:spacing w:before="2" w:line="487" w:lineRule="auto"/>
        <w:ind w:right="698"/>
        <w:rPr>
          <w:sz w:val="20"/>
        </w:rPr>
      </w:pPr>
      <w:r>
        <w:rPr>
          <w:sz w:val="20"/>
        </w:rPr>
        <w:t>Do not open the door of the chamber when you are running the sterilization</w:t>
      </w:r>
      <w:r>
        <w:rPr>
          <w:sz w:val="20"/>
        </w:rPr>
        <w:t xml:space="preserve"> programs or seeing the</w:t>
      </w:r>
      <w:r>
        <w:rPr>
          <w:spacing w:val="1"/>
          <w:sz w:val="20"/>
        </w:rPr>
        <w:t xml:space="preserve"> </w:t>
      </w:r>
      <w:r>
        <w:rPr>
          <w:sz w:val="20"/>
        </w:rPr>
        <w:t>“6KPa”.</w:t>
      </w:r>
    </w:p>
    <w:p w:rsidR="002A6028" w:rsidRDefault="00267003">
      <w:pPr>
        <w:pStyle w:val="Listaszerbekezds"/>
        <w:numPr>
          <w:ilvl w:val="0"/>
          <w:numId w:val="14"/>
        </w:numPr>
        <w:tabs>
          <w:tab w:val="left" w:pos="637"/>
          <w:tab w:val="left" w:pos="638"/>
        </w:tabs>
        <w:spacing w:before="2"/>
        <w:ind w:hanging="421"/>
        <w:rPr>
          <w:sz w:val="20"/>
        </w:rPr>
      </w:pPr>
      <w:r>
        <w:rPr>
          <w:sz w:val="20"/>
        </w:rPr>
        <w:t>Do not put you hands or face on the cover of the water tank when the sterilizer is</w:t>
      </w:r>
      <w:r>
        <w:rPr>
          <w:spacing w:val="-36"/>
          <w:sz w:val="20"/>
        </w:rPr>
        <w:t xml:space="preserve"> </w:t>
      </w:r>
      <w:r>
        <w:rPr>
          <w:sz w:val="20"/>
        </w:rPr>
        <w:t>running.</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Do not remove the instruction plate or any label from the sterilizer.</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Do not pour water or any other liquid over the</w:t>
      </w:r>
      <w:r>
        <w:rPr>
          <w:spacing w:val="5"/>
          <w:sz w:val="20"/>
        </w:rPr>
        <w:t xml:space="preserve"> </w:t>
      </w:r>
      <w:r>
        <w:rPr>
          <w:sz w:val="20"/>
        </w:rPr>
        <w:t>sterilizer.</w:t>
      </w:r>
    </w:p>
    <w:p w:rsidR="002A6028" w:rsidRDefault="002A6028">
      <w:pPr>
        <w:pStyle w:val="Szvegtrzs"/>
        <w:spacing w:before="8"/>
      </w:pPr>
    </w:p>
    <w:p w:rsidR="002A6028" w:rsidRDefault="00267003">
      <w:pPr>
        <w:pStyle w:val="Listaszerbekezds"/>
        <w:numPr>
          <w:ilvl w:val="0"/>
          <w:numId w:val="14"/>
        </w:numPr>
        <w:tabs>
          <w:tab w:val="left" w:pos="637"/>
          <w:tab w:val="left" w:pos="638"/>
        </w:tabs>
        <w:spacing w:before="1"/>
        <w:ind w:hanging="421"/>
        <w:rPr>
          <w:sz w:val="20"/>
        </w:rPr>
      </w:pPr>
      <w:r>
        <w:rPr>
          <w:sz w:val="20"/>
        </w:rPr>
        <w:t>Do not fill the caustic liquid into the water</w:t>
      </w:r>
      <w:r>
        <w:rPr>
          <w:spacing w:val="2"/>
          <w:sz w:val="20"/>
        </w:rPr>
        <w:t xml:space="preserve"> </w:t>
      </w:r>
      <w:r>
        <w:rPr>
          <w:sz w:val="20"/>
        </w:rPr>
        <w:t>tank.</w:t>
      </w:r>
    </w:p>
    <w:p w:rsidR="002A6028" w:rsidRDefault="002A6028">
      <w:pPr>
        <w:pStyle w:val="Szvegtrzs"/>
        <w:spacing w:before="7"/>
      </w:pPr>
    </w:p>
    <w:p w:rsidR="002A6028" w:rsidRDefault="00267003">
      <w:pPr>
        <w:pStyle w:val="Listaszerbekezds"/>
        <w:numPr>
          <w:ilvl w:val="0"/>
          <w:numId w:val="14"/>
        </w:numPr>
        <w:tabs>
          <w:tab w:val="left" w:pos="637"/>
          <w:tab w:val="left" w:pos="638"/>
        </w:tabs>
        <w:spacing w:before="1"/>
        <w:ind w:hanging="421"/>
        <w:rPr>
          <w:sz w:val="20"/>
        </w:rPr>
      </w:pPr>
      <w:r>
        <w:rPr>
          <w:sz w:val="20"/>
        </w:rPr>
        <w:t>Do not fill the caustic matter in the</w:t>
      </w:r>
      <w:r>
        <w:rPr>
          <w:spacing w:val="5"/>
          <w:sz w:val="20"/>
        </w:rPr>
        <w:t xml:space="preserve"> </w:t>
      </w:r>
      <w:r>
        <w:rPr>
          <w:sz w:val="20"/>
        </w:rPr>
        <w:t>chamber.</w:t>
      </w:r>
    </w:p>
    <w:p w:rsidR="002A6028" w:rsidRDefault="002A6028">
      <w:pPr>
        <w:pStyle w:val="Szvegtrzs"/>
        <w:spacing w:before="7"/>
      </w:pPr>
    </w:p>
    <w:p w:rsidR="002A6028" w:rsidRDefault="00267003">
      <w:pPr>
        <w:pStyle w:val="Listaszerbekezds"/>
        <w:numPr>
          <w:ilvl w:val="0"/>
          <w:numId w:val="14"/>
        </w:numPr>
        <w:tabs>
          <w:tab w:val="left" w:pos="637"/>
          <w:tab w:val="left" w:pos="638"/>
        </w:tabs>
        <w:spacing w:before="1"/>
        <w:ind w:hanging="421"/>
        <w:rPr>
          <w:sz w:val="20"/>
        </w:rPr>
      </w:pPr>
      <w:r>
        <w:rPr>
          <w:sz w:val="20"/>
        </w:rPr>
        <w:t>Use only high quality distilled</w:t>
      </w:r>
      <w:r>
        <w:rPr>
          <w:spacing w:val="2"/>
          <w:sz w:val="20"/>
        </w:rPr>
        <w:t xml:space="preserve"> </w:t>
      </w:r>
      <w:r>
        <w:rPr>
          <w:sz w:val="20"/>
        </w:rPr>
        <w:t>water.</w:t>
      </w:r>
    </w:p>
    <w:p w:rsidR="002A6028" w:rsidRDefault="002A6028">
      <w:pPr>
        <w:pStyle w:val="Szvegtrzs"/>
        <w:spacing w:before="7"/>
      </w:pPr>
    </w:p>
    <w:p w:rsidR="002A6028" w:rsidRDefault="00267003">
      <w:pPr>
        <w:pStyle w:val="Listaszerbekezds"/>
        <w:numPr>
          <w:ilvl w:val="0"/>
          <w:numId w:val="14"/>
        </w:numPr>
        <w:tabs>
          <w:tab w:val="left" w:pos="637"/>
          <w:tab w:val="left" w:pos="638"/>
        </w:tabs>
        <w:spacing w:before="1"/>
        <w:ind w:hanging="421"/>
        <w:rPr>
          <w:sz w:val="20"/>
        </w:rPr>
      </w:pPr>
      <w:r>
        <w:rPr>
          <w:sz w:val="20"/>
        </w:rPr>
        <w:t>Unplug the mains lead before inspecting or servicing the machine.</w:t>
      </w:r>
    </w:p>
    <w:p w:rsidR="002A6028" w:rsidRDefault="002A6028">
      <w:pPr>
        <w:pStyle w:val="Szvegtrzs"/>
        <w:spacing w:before="7"/>
      </w:pPr>
    </w:p>
    <w:p w:rsidR="002A6028" w:rsidRDefault="00267003">
      <w:pPr>
        <w:pStyle w:val="Listaszerbekezds"/>
        <w:numPr>
          <w:ilvl w:val="0"/>
          <w:numId w:val="14"/>
        </w:numPr>
        <w:tabs>
          <w:tab w:val="left" w:pos="637"/>
          <w:tab w:val="left" w:pos="638"/>
        </w:tabs>
        <w:spacing w:before="1" w:line="487" w:lineRule="auto"/>
        <w:ind w:right="1376"/>
        <w:rPr>
          <w:sz w:val="20"/>
        </w:rPr>
      </w:pPr>
      <w:r>
        <w:rPr>
          <w:sz w:val="20"/>
        </w:rPr>
        <w:t>Only an approved technician using original spare</w:t>
      </w:r>
      <w:r>
        <w:rPr>
          <w:sz w:val="20"/>
        </w:rPr>
        <w:t xml:space="preserve"> parts can carry out repairs and maintenance.</w:t>
      </w:r>
    </w:p>
    <w:p w:rsidR="002A6028" w:rsidRDefault="00267003">
      <w:pPr>
        <w:pStyle w:val="Listaszerbekezds"/>
        <w:numPr>
          <w:ilvl w:val="0"/>
          <w:numId w:val="14"/>
        </w:numPr>
        <w:tabs>
          <w:tab w:val="left" w:pos="637"/>
          <w:tab w:val="left" w:pos="638"/>
        </w:tabs>
        <w:spacing w:before="2" w:line="487" w:lineRule="auto"/>
        <w:ind w:right="654"/>
        <w:rPr>
          <w:sz w:val="20"/>
        </w:rPr>
      </w:pPr>
      <w:r>
        <w:rPr>
          <w:sz w:val="20"/>
        </w:rPr>
        <w:t>In case of transport, drain both water tanks completely, allow the sterilization chamber to cool down and preferably use the original</w:t>
      </w:r>
      <w:r>
        <w:rPr>
          <w:spacing w:val="2"/>
          <w:sz w:val="20"/>
        </w:rPr>
        <w:t xml:space="preserve"> </w:t>
      </w:r>
      <w:r>
        <w:rPr>
          <w:sz w:val="20"/>
        </w:rPr>
        <w:t>packaging.</w:t>
      </w:r>
    </w:p>
    <w:p w:rsidR="002A6028" w:rsidRDefault="00267003">
      <w:pPr>
        <w:pStyle w:val="Listaszerbekezds"/>
        <w:numPr>
          <w:ilvl w:val="0"/>
          <w:numId w:val="14"/>
        </w:numPr>
        <w:tabs>
          <w:tab w:val="left" w:pos="637"/>
          <w:tab w:val="left" w:pos="638"/>
        </w:tabs>
        <w:spacing w:before="2" w:line="475" w:lineRule="auto"/>
        <w:ind w:right="608"/>
        <w:rPr>
          <w:sz w:val="20"/>
        </w:rPr>
      </w:pPr>
      <w:r>
        <w:rPr>
          <w:sz w:val="20"/>
        </w:rPr>
        <w:t>The goods to be sterilized could be picked-up by special handle o</w:t>
      </w:r>
      <w:r>
        <w:rPr>
          <w:sz w:val="20"/>
        </w:rPr>
        <w:t>f getting plate when the temperature shows over 40</w:t>
      </w:r>
      <w:r>
        <w:rPr>
          <w:rFonts w:ascii="SimSun" w:hAnsi="SimSun"/>
          <w:sz w:val="20"/>
        </w:rPr>
        <w:t>℃</w:t>
      </w:r>
      <w:r>
        <w:rPr>
          <w:sz w:val="20"/>
        </w:rPr>
        <w:t>.</w:t>
      </w:r>
    </w:p>
    <w:p w:rsidR="002A6028" w:rsidRDefault="00267003">
      <w:pPr>
        <w:pStyle w:val="Listaszerbekezds"/>
        <w:numPr>
          <w:ilvl w:val="0"/>
          <w:numId w:val="14"/>
        </w:numPr>
        <w:tabs>
          <w:tab w:val="left" w:pos="637"/>
          <w:tab w:val="left" w:pos="638"/>
        </w:tabs>
        <w:spacing w:line="203" w:lineRule="exact"/>
        <w:ind w:hanging="421"/>
        <w:rPr>
          <w:sz w:val="20"/>
        </w:rPr>
      </w:pPr>
      <w:r>
        <w:rPr>
          <w:sz w:val="20"/>
        </w:rPr>
        <w:t>Picking-up the sterilizing plate should use the special handle provided by this</w:t>
      </w:r>
      <w:r>
        <w:rPr>
          <w:spacing w:val="-19"/>
          <w:sz w:val="20"/>
        </w:rPr>
        <w:t xml:space="preserve"> </w:t>
      </w:r>
      <w:r>
        <w:rPr>
          <w:sz w:val="20"/>
        </w:rPr>
        <w:t>sterilizer.</w:t>
      </w:r>
    </w:p>
    <w:p w:rsidR="002A6028" w:rsidRDefault="002A6028">
      <w:pPr>
        <w:pStyle w:val="Szvegtrzs"/>
        <w:spacing w:before="8"/>
      </w:pPr>
    </w:p>
    <w:p w:rsidR="002A6028" w:rsidRDefault="00267003">
      <w:pPr>
        <w:pStyle w:val="Listaszerbekezds"/>
        <w:numPr>
          <w:ilvl w:val="0"/>
          <w:numId w:val="14"/>
        </w:numPr>
        <w:tabs>
          <w:tab w:val="left" w:pos="637"/>
          <w:tab w:val="left" w:pos="638"/>
        </w:tabs>
        <w:spacing w:line="487" w:lineRule="auto"/>
        <w:ind w:right="841"/>
        <w:rPr>
          <w:sz w:val="20"/>
        </w:rPr>
      </w:pPr>
      <w:r>
        <w:rPr>
          <w:sz w:val="20"/>
        </w:rPr>
        <w:t>During the transport, the 4 bottoms of sterilizer should be raised by two men in case of turning over.</w:t>
      </w:r>
    </w:p>
    <w:p w:rsidR="002A6028" w:rsidRDefault="00267003">
      <w:pPr>
        <w:pStyle w:val="Listaszerbekezds"/>
        <w:numPr>
          <w:ilvl w:val="0"/>
          <w:numId w:val="14"/>
        </w:numPr>
        <w:tabs>
          <w:tab w:val="left" w:pos="637"/>
          <w:tab w:val="left" w:pos="638"/>
        </w:tabs>
        <w:spacing w:before="3"/>
        <w:ind w:hanging="421"/>
        <w:rPr>
          <w:sz w:val="20"/>
        </w:rPr>
      </w:pPr>
      <w:r>
        <w:rPr>
          <w:sz w:val="20"/>
        </w:rPr>
        <w:t>Notice!</w:t>
      </w:r>
      <w:r>
        <w:rPr>
          <w:sz w:val="20"/>
        </w:rPr>
        <w:t xml:space="preserve"> This product can’t be put on the place that is not easy to cut off power</w:t>
      </w:r>
      <w:r>
        <w:rPr>
          <w:spacing w:val="-19"/>
          <w:sz w:val="20"/>
        </w:rPr>
        <w:t xml:space="preserve"> </w:t>
      </w:r>
      <w:r>
        <w:rPr>
          <w:sz w:val="20"/>
        </w:rPr>
        <w:t>supply.</w:t>
      </w:r>
    </w:p>
    <w:p w:rsidR="002A6028" w:rsidRDefault="002A6028">
      <w:pPr>
        <w:pStyle w:val="Szvegtrzs"/>
        <w:spacing w:before="7"/>
      </w:pPr>
    </w:p>
    <w:p w:rsidR="002A6028" w:rsidRDefault="00267003">
      <w:pPr>
        <w:pStyle w:val="Listaszerbekezds"/>
        <w:numPr>
          <w:ilvl w:val="0"/>
          <w:numId w:val="14"/>
        </w:numPr>
        <w:tabs>
          <w:tab w:val="left" w:pos="637"/>
          <w:tab w:val="left" w:pos="638"/>
        </w:tabs>
        <w:spacing w:before="1"/>
        <w:ind w:hanging="421"/>
        <w:rPr>
          <w:sz w:val="20"/>
        </w:rPr>
      </w:pPr>
      <w:r>
        <w:rPr>
          <w:sz w:val="20"/>
        </w:rPr>
        <w:t>Prohibit covering the cover of water tank when</w:t>
      </w:r>
      <w:r>
        <w:rPr>
          <w:spacing w:val="3"/>
          <w:sz w:val="20"/>
        </w:rPr>
        <w:t xml:space="preserve"> </w:t>
      </w:r>
      <w:r>
        <w:rPr>
          <w:sz w:val="20"/>
        </w:rPr>
        <w:t>using.</w:t>
      </w:r>
    </w:p>
    <w:p w:rsidR="002A6028" w:rsidRDefault="002A6028">
      <w:pPr>
        <w:rPr>
          <w:sz w:val="20"/>
        </w:rPr>
        <w:sectPr w:rsidR="002A6028">
          <w:pgSz w:w="11910" w:h="16840"/>
          <w:pgMar w:top="1380" w:right="1220" w:bottom="1180" w:left="1580" w:header="858" w:footer="994" w:gutter="0"/>
          <w:cols w:space="720"/>
        </w:sectPr>
      </w:pPr>
    </w:p>
    <w:p w:rsidR="002A6028" w:rsidRDefault="002A6028">
      <w:pPr>
        <w:pStyle w:val="Szvegtrzs"/>
        <w:spacing w:before="3"/>
        <w:rPr>
          <w:sz w:val="9"/>
        </w:rPr>
      </w:pPr>
    </w:p>
    <w:p w:rsidR="002A6028" w:rsidRDefault="00267003">
      <w:pPr>
        <w:pStyle w:val="Cmsor3"/>
        <w:numPr>
          <w:ilvl w:val="1"/>
          <w:numId w:val="15"/>
        </w:numPr>
        <w:tabs>
          <w:tab w:val="left" w:pos="684"/>
        </w:tabs>
        <w:spacing w:before="92"/>
        <w:ind w:hanging="467"/>
      </w:pPr>
      <w:bookmarkStart w:id="22" w:name="2.3_Operation_Risk"/>
      <w:bookmarkStart w:id="23" w:name="_bookmark10"/>
      <w:bookmarkEnd w:id="22"/>
      <w:bookmarkEnd w:id="23"/>
      <w:r>
        <w:t>Safty</w:t>
      </w:r>
      <w:r>
        <w:rPr>
          <w:spacing w:val="-3"/>
        </w:rPr>
        <w:t xml:space="preserve"> </w:t>
      </w:r>
      <w:r>
        <w:t>Parts</w:t>
      </w:r>
    </w:p>
    <w:p w:rsidR="002A6028" w:rsidRDefault="00267003">
      <w:pPr>
        <w:pStyle w:val="Cmsor9"/>
        <w:spacing w:before="192" w:after="41"/>
      </w:pPr>
      <w:r>
        <w:t>Temperature Protection</w:t>
      </w: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0"/>
        <w:gridCol w:w="5760"/>
      </w:tblGrid>
      <w:tr w:rsidR="002A6028">
        <w:trPr>
          <w:trHeight w:val="312"/>
        </w:trPr>
        <w:tc>
          <w:tcPr>
            <w:tcW w:w="2520" w:type="dxa"/>
          </w:tcPr>
          <w:p w:rsidR="002A6028" w:rsidRDefault="00267003">
            <w:pPr>
              <w:pStyle w:val="TableParagraph"/>
              <w:spacing w:before="41"/>
              <w:ind w:left="765"/>
              <w:rPr>
                <w:b/>
                <w:sz w:val="20"/>
              </w:rPr>
            </w:pPr>
            <w:r>
              <w:rPr>
                <w:b/>
                <w:sz w:val="20"/>
              </w:rPr>
              <w:t>Part Name</w:t>
            </w:r>
          </w:p>
        </w:tc>
        <w:tc>
          <w:tcPr>
            <w:tcW w:w="5760" w:type="dxa"/>
          </w:tcPr>
          <w:p w:rsidR="002A6028" w:rsidRDefault="00267003">
            <w:pPr>
              <w:pStyle w:val="TableParagraph"/>
              <w:spacing w:before="41"/>
              <w:ind w:left="68" w:right="59"/>
              <w:jc w:val="center"/>
              <w:rPr>
                <w:b/>
                <w:sz w:val="20"/>
              </w:rPr>
            </w:pPr>
            <w:r>
              <w:rPr>
                <w:b/>
                <w:sz w:val="20"/>
              </w:rPr>
              <w:t>Function</w:t>
            </w:r>
          </w:p>
        </w:tc>
      </w:tr>
      <w:tr w:rsidR="002A6028">
        <w:trPr>
          <w:trHeight w:val="624"/>
        </w:trPr>
        <w:tc>
          <w:tcPr>
            <w:tcW w:w="2520" w:type="dxa"/>
          </w:tcPr>
          <w:p w:rsidR="002A6028" w:rsidRDefault="00267003">
            <w:pPr>
              <w:pStyle w:val="TableParagraph"/>
              <w:spacing w:before="40"/>
              <w:rPr>
                <w:sz w:val="20"/>
              </w:rPr>
            </w:pPr>
            <w:r>
              <w:rPr>
                <w:sz w:val="20"/>
              </w:rPr>
              <w:t>Temperature Protecter</w:t>
            </w:r>
          </w:p>
          <w:p w:rsidR="002A6028" w:rsidRDefault="00267003">
            <w:pPr>
              <w:pStyle w:val="TableParagraph"/>
              <w:spacing w:before="83"/>
              <w:rPr>
                <w:sz w:val="20"/>
              </w:rPr>
            </w:pPr>
            <w:r>
              <w:rPr>
                <w:sz w:val="20"/>
              </w:rPr>
              <w:t>(Steam Gernerator)</w:t>
            </w:r>
          </w:p>
        </w:tc>
        <w:tc>
          <w:tcPr>
            <w:tcW w:w="5760" w:type="dxa"/>
          </w:tcPr>
          <w:p w:rsidR="002A6028" w:rsidRDefault="00267003">
            <w:pPr>
              <w:pStyle w:val="TableParagraph"/>
              <w:spacing w:before="40"/>
              <w:rPr>
                <w:sz w:val="20"/>
              </w:rPr>
            </w:pPr>
            <w:r>
              <w:rPr>
                <w:sz w:val="20"/>
              </w:rPr>
              <w:t>It</w:t>
            </w:r>
            <w:r>
              <w:rPr>
                <w:sz w:val="20"/>
              </w:rPr>
              <w:t xml:space="preserve"> will be broken circuit if the steam generator temperature is</w:t>
            </w:r>
          </w:p>
          <w:p w:rsidR="002A6028" w:rsidRDefault="00267003">
            <w:pPr>
              <w:pStyle w:val="TableParagraph"/>
              <w:spacing w:before="83"/>
              <w:rPr>
                <w:sz w:val="20"/>
              </w:rPr>
            </w:pPr>
            <w:r>
              <w:rPr>
                <w:sz w:val="20"/>
              </w:rPr>
              <w:t>too high.</w:t>
            </w:r>
          </w:p>
        </w:tc>
      </w:tr>
      <w:tr w:rsidR="002A6028">
        <w:trPr>
          <w:trHeight w:val="623"/>
        </w:trPr>
        <w:tc>
          <w:tcPr>
            <w:tcW w:w="2520" w:type="dxa"/>
          </w:tcPr>
          <w:p w:rsidR="002A6028" w:rsidRDefault="00267003">
            <w:pPr>
              <w:pStyle w:val="TableParagraph"/>
              <w:spacing w:before="40"/>
              <w:rPr>
                <w:sz w:val="20"/>
              </w:rPr>
            </w:pPr>
            <w:r>
              <w:rPr>
                <w:sz w:val="20"/>
              </w:rPr>
              <w:t>Temperature Protecter</w:t>
            </w:r>
          </w:p>
          <w:p w:rsidR="002A6028" w:rsidRDefault="00267003">
            <w:pPr>
              <w:pStyle w:val="TableParagraph"/>
              <w:spacing w:before="82"/>
              <w:rPr>
                <w:sz w:val="20"/>
              </w:rPr>
            </w:pPr>
            <w:r>
              <w:rPr>
                <w:sz w:val="20"/>
              </w:rPr>
              <w:t>(Heating Ring)</w:t>
            </w:r>
          </w:p>
        </w:tc>
        <w:tc>
          <w:tcPr>
            <w:tcW w:w="5760" w:type="dxa"/>
          </w:tcPr>
          <w:p w:rsidR="002A6028" w:rsidRDefault="00267003">
            <w:pPr>
              <w:pStyle w:val="TableParagraph"/>
              <w:spacing w:before="40"/>
              <w:rPr>
                <w:sz w:val="20"/>
              </w:rPr>
            </w:pPr>
            <w:r>
              <w:rPr>
                <w:sz w:val="20"/>
              </w:rPr>
              <w:t>It will be broken circuit if the heating ring temperature is too</w:t>
            </w:r>
          </w:p>
          <w:p w:rsidR="002A6028" w:rsidRDefault="00267003">
            <w:pPr>
              <w:pStyle w:val="TableParagraph"/>
              <w:spacing w:before="82"/>
              <w:rPr>
                <w:sz w:val="20"/>
              </w:rPr>
            </w:pPr>
            <w:r>
              <w:rPr>
                <w:sz w:val="20"/>
              </w:rPr>
              <w:t>high.</w:t>
            </w:r>
          </w:p>
        </w:tc>
      </w:tr>
    </w:tbl>
    <w:p w:rsidR="002A6028" w:rsidRDefault="002A6028">
      <w:pPr>
        <w:pStyle w:val="Szvegtrzs"/>
        <w:spacing w:before="9"/>
        <w:rPr>
          <w:b/>
          <w:sz w:val="30"/>
        </w:rPr>
      </w:pPr>
    </w:p>
    <w:p w:rsidR="002A6028" w:rsidRDefault="00267003">
      <w:pPr>
        <w:pStyle w:val="Cmsor9"/>
        <w:spacing w:after="40"/>
      </w:pPr>
      <w:r>
        <w:t>Electronic Protection</w:t>
      </w: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0"/>
        <w:gridCol w:w="5760"/>
      </w:tblGrid>
      <w:tr w:rsidR="002A6028">
        <w:trPr>
          <w:trHeight w:val="312"/>
        </w:trPr>
        <w:tc>
          <w:tcPr>
            <w:tcW w:w="2520" w:type="dxa"/>
          </w:tcPr>
          <w:p w:rsidR="002A6028" w:rsidRDefault="00267003">
            <w:pPr>
              <w:pStyle w:val="TableParagraph"/>
              <w:spacing w:before="42"/>
              <w:ind w:left="765"/>
              <w:rPr>
                <w:b/>
                <w:sz w:val="20"/>
              </w:rPr>
            </w:pPr>
            <w:r>
              <w:rPr>
                <w:b/>
                <w:sz w:val="20"/>
              </w:rPr>
              <w:t>Part Name</w:t>
            </w:r>
          </w:p>
        </w:tc>
        <w:tc>
          <w:tcPr>
            <w:tcW w:w="5760" w:type="dxa"/>
          </w:tcPr>
          <w:p w:rsidR="002A6028" w:rsidRDefault="00267003">
            <w:pPr>
              <w:pStyle w:val="TableParagraph"/>
              <w:spacing w:before="42"/>
              <w:ind w:left="68" w:right="59"/>
              <w:jc w:val="center"/>
              <w:rPr>
                <w:b/>
                <w:sz w:val="20"/>
              </w:rPr>
            </w:pPr>
            <w:r>
              <w:rPr>
                <w:b/>
                <w:sz w:val="20"/>
              </w:rPr>
              <w:t>Function</w:t>
            </w:r>
          </w:p>
        </w:tc>
      </w:tr>
      <w:tr w:rsidR="002A6028">
        <w:trPr>
          <w:trHeight w:val="624"/>
        </w:trPr>
        <w:tc>
          <w:tcPr>
            <w:tcW w:w="2520" w:type="dxa"/>
          </w:tcPr>
          <w:p w:rsidR="002A6028" w:rsidRDefault="00267003">
            <w:pPr>
              <w:pStyle w:val="TableParagraph"/>
              <w:spacing w:before="41"/>
              <w:rPr>
                <w:sz w:val="20"/>
              </w:rPr>
            </w:pPr>
            <w:r>
              <w:rPr>
                <w:sz w:val="20"/>
              </w:rPr>
              <w:t>Double Fuse</w:t>
            </w:r>
          </w:p>
        </w:tc>
        <w:tc>
          <w:tcPr>
            <w:tcW w:w="5760" w:type="dxa"/>
          </w:tcPr>
          <w:p w:rsidR="002A6028" w:rsidRDefault="00267003">
            <w:pPr>
              <w:pStyle w:val="TableParagraph"/>
              <w:spacing w:before="41"/>
              <w:rPr>
                <w:sz w:val="20"/>
              </w:rPr>
            </w:pPr>
            <w:r>
              <w:rPr>
                <w:sz w:val="20"/>
              </w:rPr>
              <w:t xml:space="preserve">It will be broken </w:t>
            </w:r>
            <w:r>
              <w:rPr>
                <w:sz w:val="20"/>
              </w:rPr>
              <w:t>circuit if the connected power is too high or</w:t>
            </w:r>
          </w:p>
          <w:p w:rsidR="002A6028" w:rsidRDefault="00267003">
            <w:pPr>
              <w:pStyle w:val="TableParagraph"/>
              <w:spacing w:before="82"/>
              <w:rPr>
                <w:sz w:val="20"/>
              </w:rPr>
            </w:pPr>
            <w:r>
              <w:rPr>
                <w:sz w:val="20"/>
              </w:rPr>
              <w:t>unstable.</w:t>
            </w:r>
          </w:p>
        </w:tc>
      </w:tr>
      <w:tr w:rsidR="002A6028">
        <w:trPr>
          <w:trHeight w:val="311"/>
        </w:trPr>
        <w:tc>
          <w:tcPr>
            <w:tcW w:w="2520" w:type="dxa"/>
          </w:tcPr>
          <w:p w:rsidR="002A6028" w:rsidRDefault="00267003">
            <w:pPr>
              <w:pStyle w:val="TableParagraph"/>
              <w:spacing w:before="41"/>
              <w:rPr>
                <w:sz w:val="20"/>
              </w:rPr>
            </w:pPr>
            <w:r>
              <w:rPr>
                <w:sz w:val="20"/>
              </w:rPr>
              <w:t>Electronic Filter</w:t>
            </w:r>
          </w:p>
        </w:tc>
        <w:tc>
          <w:tcPr>
            <w:tcW w:w="5760" w:type="dxa"/>
          </w:tcPr>
          <w:p w:rsidR="002A6028" w:rsidRDefault="00267003">
            <w:pPr>
              <w:pStyle w:val="TableParagraph"/>
              <w:spacing w:before="41"/>
              <w:rPr>
                <w:sz w:val="20"/>
              </w:rPr>
            </w:pPr>
            <w:r>
              <w:rPr>
                <w:sz w:val="20"/>
              </w:rPr>
              <w:t>It will filter the electromagnetic interference during working</w:t>
            </w:r>
          </w:p>
        </w:tc>
      </w:tr>
    </w:tbl>
    <w:p w:rsidR="002A6028" w:rsidRDefault="002A6028">
      <w:pPr>
        <w:pStyle w:val="Szvegtrzs"/>
        <w:spacing w:before="8"/>
        <w:rPr>
          <w:b/>
          <w:sz w:val="30"/>
        </w:rPr>
      </w:pPr>
    </w:p>
    <w:p w:rsidR="002A6028" w:rsidRDefault="00267003">
      <w:pPr>
        <w:pStyle w:val="Cmsor9"/>
        <w:spacing w:after="41"/>
      </w:pPr>
      <w:r>
        <w:t>Mechanical Protection</w:t>
      </w: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0"/>
        <w:gridCol w:w="5760"/>
      </w:tblGrid>
      <w:tr w:rsidR="002A6028">
        <w:trPr>
          <w:trHeight w:val="311"/>
        </w:trPr>
        <w:tc>
          <w:tcPr>
            <w:tcW w:w="2520" w:type="dxa"/>
          </w:tcPr>
          <w:p w:rsidR="002A6028" w:rsidRDefault="00267003">
            <w:pPr>
              <w:pStyle w:val="TableParagraph"/>
              <w:spacing w:before="40"/>
              <w:ind w:left="765"/>
              <w:rPr>
                <w:b/>
                <w:sz w:val="20"/>
              </w:rPr>
            </w:pPr>
            <w:r>
              <w:rPr>
                <w:b/>
                <w:sz w:val="20"/>
              </w:rPr>
              <w:t>Part Name</w:t>
            </w:r>
          </w:p>
        </w:tc>
        <w:tc>
          <w:tcPr>
            <w:tcW w:w="5760" w:type="dxa"/>
          </w:tcPr>
          <w:p w:rsidR="002A6028" w:rsidRDefault="00267003">
            <w:pPr>
              <w:pStyle w:val="TableParagraph"/>
              <w:spacing w:before="40"/>
              <w:ind w:left="68" w:right="59"/>
              <w:jc w:val="center"/>
              <w:rPr>
                <w:b/>
                <w:sz w:val="20"/>
              </w:rPr>
            </w:pPr>
            <w:r>
              <w:rPr>
                <w:b/>
                <w:sz w:val="20"/>
              </w:rPr>
              <w:t>Function</w:t>
            </w:r>
          </w:p>
        </w:tc>
      </w:tr>
      <w:tr w:rsidR="002A6028">
        <w:trPr>
          <w:trHeight w:val="623"/>
        </w:trPr>
        <w:tc>
          <w:tcPr>
            <w:tcW w:w="2520" w:type="dxa"/>
          </w:tcPr>
          <w:p w:rsidR="002A6028" w:rsidRDefault="00267003">
            <w:pPr>
              <w:pStyle w:val="TableParagraph"/>
              <w:spacing w:before="42"/>
              <w:rPr>
                <w:sz w:val="20"/>
              </w:rPr>
            </w:pPr>
            <w:r>
              <w:rPr>
                <w:sz w:val="20"/>
              </w:rPr>
              <w:t>Jiggle Swich</w:t>
            </w:r>
          </w:p>
        </w:tc>
        <w:tc>
          <w:tcPr>
            <w:tcW w:w="5760" w:type="dxa"/>
          </w:tcPr>
          <w:p w:rsidR="002A6028" w:rsidRDefault="00267003">
            <w:pPr>
              <w:pStyle w:val="TableParagraph"/>
              <w:spacing w:before="42"/>
              <w:rPr>
                <w:sz w:val="20"/>
              </w:rPr>
            </w:pPr>
            <w:r>
              <w:rPr>
                <w:sz w:val="20"/>
              </w:rPr>
              <w:t>To ensure the door is closed completely for avoiding the risk</w:t>
            </w:r>
            <w:r>
              <w:rPr>
                <w:sz w:val="20"/>
              </w:rPr>
              <w:t xml:space="preserve"> of</w:t>
            </w:r>
          </w:p>
          <w:p w:rsidR="002A6028" w:rsidRDefault="00267003">
            <w:pPr>
              <w:pStyle w:val="TableParagraph"/>
              <w:spacing w:before="82"/>
              <w:rPr>
                <w:sz w:val="20"/>
              </w:rPr>
            </w:pPr>
            <w:r>
              <w:rPr>
                <w:sz w:val="20"/>
              </w:rPr>
              <w:t>sfafty</w:t>
            </w:r>
          </w:p>
        </w:tc>
      </w:tr>
      <w:tr w:rsidR="002A6028">
        <w:trPr>
          <w:trHeight w:val="312"/>
        </w:trPr>
        <w:tc>
          <w:tcPr>
            <w:tcW w:w="2520" w:type="dxa"/>
          </w:tcPr>
          <w:p w:rsidR="002A6028" w:rsidRDefault="00267003">
            <w:pPr>
              <w:pStyle w:val="TableParagraph"/>
              <w:spacing w:before="35"/>
              <w:rPr>
                <w:sz w:val="21"/>
              </w:rPr>
            </w:pPr>
            <w:r>
              <w:rPr>
                <w:sz w:val="21"/>
              </w:rPr>
              <w:t>Tray removal tong</w:t>
            </w:r>
          </w:p>
        </w:tc>
        <w:tc>
          <w:tcPr>
            <w:tcW w:w="5760" w:type="dxa"/>
          </w:tcPr>
          <w:p w:rsidR="002A6028" w:rsidRDefault="00267003">
            <w:pPr>
              <w:pStyle w:val="TableParagraph"/>
              <w:spacing w:before="42"/>
              <w:ind w:left="68" w:right="60"/>
              <w:jc w:val="center"/>
              <w:rPr>
                <w:sz w:val="20"/>
              </w:rPr>
            </w:pPr>
            <w:r>
              <w:rPr>
                <w:sz w:val="20"/>
              </w:rPr>
              <w:t>Defend to scald during take out the instrument after finish cycle</w:t>
            </w:r>
          </w:p>
        </w:tc>
      </w:tr>
    </w:tbl>
    <w:p w:rsidR="002A6028" w:rsidRDefault="002A6028">
      <w:pPr>
        <w:pStyle w:val="Szvegtrzs"/>
        <w:spacing w:before="8"/>
        <w:rPr>
          <w:b/>
          <w:sz w:val="30"/>
        </w:rPr>
      </w:pPr>
    </w:p>
    <w:p w:rsidR="002A6028" w:rsidRDefault="00267003">
      <w:pPr>
        <w:pStyle w:val="Cmsor9"/>
        <w:spacing w:before="1" w:after="40"/>
      </w:pPr>
      <w:r>
        <w:t>Control Part</w:t>
      </w: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0"/>
        <w:gridCol w:w="5760"/>
      </w:tblGrid>
      <w:tr w:rsidR="002A6028">
        <w:trPr>
          <w:trHeight w:val="312"/>
        </w:trPr>
        <w:tc>
          <w:tcPr>
            <w:tcW w:w="2520" w:type="dxa"/>
          </w:tcPr>
          <w:p w:rsidR="002A6028" w:rsidRDefault="00267003">
            <w:pPr>
              <w:pStyle w:val="TableParagraph"/>
              <w:spacing w:before="41"/>
              <w:ind w:left="765"/>
              <w:rPr>
                <w:b/>
                <w:sz w:val="20"/>
              </w:rPr>
            </w:pPr>
            <w:r>
              <w:rPr>
                <w:b/>
                <w:sz w:val="20"/>
              </w:rPr>
              <w:t>Part Name</w:t>
            </w:r>
          </w:p>
        </w:tc>
        <w:tc>
          <w:tcPr>
            <w:tcW w:w="5760" w:type="dxa"/>
          </w:tcPr>
          <w:p w:rsidR="002A6028" w:rsidRDefault="00267003">
            <w:pPr>
              <w:pStyle w:val="TableParagraph"/>
              <w:spacing w:before="41"/>
              <w:ind w:left="68" w:right="59"/>
              <w:jc w:val="center"/>
              <w:rPr>
                <w:b/>
                <w:sz w:val="20"/>
              </w:rPr>
            </w:pPr>
            <w:r>
              <w:rPr>
                <w:b/>
                <w:sz w:val="20"/>
              </w:rPr>
              <w:t>Function</w:t>
            </w:r>
          </w:p>
        </w:tc>
      </w:tr>
      <w:tr w:rsidR="002A6028">
        <w:trPr>
          <w:trHeight w:val="623"/>
        </w:trPr>
        <w:tc>
          <w:tcPr>
            <w:tcW w:w="2520" w:type="dxa"/>
          </w:tcPr>
          <w:p w:rsidR="002A6028" w:rsidRDefault="00267003">
            <w:pPr>
              <w:pStyle w:val="TableParagraph"/>
              <w:spacing w:before="40"/>
              <w:rPr>
                <w:sz w:val="20"/>
              </w:rPr>
            </w:pPr>
            <w:r>
              <w:rPr>
                <w:sz w:val="20"/>
              </w:rPr>
              <w:t>Temperature Sensor</w:t>
            </w:r>
          </w:p>
          <w:p w:rsidR="002A6028" w:rsidRDefault="00267003">
            <w:pPr>
              <w:pStyle w:val="TableParagraph"/>
              <w:spacing w:before="83"/>
              <w:rPr>
                <w:sz w:val="20"/>
              </w:rPr>
            </w:pPr>
            <w:r>
              <w:rPr>
                <w:sz w:val="20"/>
              </w:rPr>
              <w:t>(Inside Chamber)</w:t>
            </w:r>
          </w:p>
        </w:tc>
        <w:tc>
          <w:tcPr>
            <w:tcW w:w="5760" w:type="dxa"/>
          </w:tcPr>
          <w:p w:rsidR="002A6028" w:rsidRDefault="00267003">
            <w:pPr>
              <w:pStyle w:val="TableParagraph"/>
              <w:spacing w:before="40"/>
              <w:rPr>
                <w:sz w:val="20"/>
              </w:rPr>
            </w:pPr>
            <w:r>
              <w:rPr>
                <w:sz w:val="20"/>
              </w:rPr>
              <w:t>To measure temperature inside the chamber</w:t>
            </w:r>
          </w:p>
        </w:tc>
      </w:tr>
      <w:tr w:rsidR="002A6028">
        <w:trPr>
          <w:trHeight w:val="623"/>
        </w:trPr>
        <w:tc>
          <w:tcPr>
            <w:tcW w:w="2520" w:type="dxa"/>
          </w:tcPr>
          <w:p w:rsidR="002A6028" w:rsidRDefault="00267003">
            <w:pPr>
              <w:pStyle w:val="TableParagraph"/>
              <w:spacing w:before="40"/>
              <w:rPr>
                <w:sz w:val="20"/>
              </w:rPr>
            </w:pPr>
            <w:r>
              <w:rPr>
                <w:sz w:val="20"/>
              </w:rPr>
              <w:t>Temperature Sensor</w:t>
            </w:r>
          </w:p>
          <w:p w:rsidR="002A6028" w:rsidRDefault="00267003">
            <w:pPr>
              <w:pStyle w:val="TableParagraph"/>
              <w:spacing w:before="82"/>
              <w:rPr>
                <w:sz w:val="20"/>
              </w:rPr>
            </w:pPr>
            <w:r>
              <w:rPr>
                <w:sz w:val="20"/>
              </w:rPr>
              <w:t>(Heating Ring)</w:t>
            </w:r>
          </w:p>
        </w:tc>
        <w:tc>
          <w:tcPr>
            <w:tcW w:w="5760" w:type="dxa"/>
          </w:tcPr>
          <w:p w:rsidR="002A6028" w:rsidRDefault="00267003">
            <w:pPr>
              <w:pStyle w:val="TableParagraph"/>
              <w:spacing w:before="40"/>
              <w:rPr>
                <w:sz w:val="20"/>
              </w:rPr>
            </w:pPr>
            <w:r>
              <w:rPr>
                <w:sz w:val="20"/>
              </w:rPr>
              <w:t xml:space="preserve">To measure </w:t>
            </w:r>
            <w:r>
              <w:rPr>
                <w:sz w:val="20"/>
              </w:rPr>
              <w:t>temperature of the heating ring</w:t>
            </w:r>
          </w:p>
        </w:tc>
      </w:tr>
      <w:tr w:rsidR="002A6028">
        <w:trPr>
          <w:trHeight w:val="623"/>
        </w:trPr>
        <w:tc>
          <w:tcPr>
            <w:tcW w:w="2520" w:type="dxa"/>
          </w:tcPr>
          <w:p w:rsidR="002A6028" w:rsidRDefault="00267003">
            <w:pPr>
              <w:pStyle w:val="TableParagraph"/>
              <w:spacing w:before="42"/>
              <w:rPr>
                <w:sz w:val="20"/>
              </w:rPr>
            </w:pPr>
            <w:r>
              <w:rPr>
                <w:sz w:val="20"/>
              </w:rPr>
              <w:t>Temperature Sensor</w:t>
            </w:r>
          </w:p>
          <w:p w:rsidR="002A6028" w:rsidRDefault="00267003">
            <w:pPr>
              <w:pStyle w:val="TableParagraph"/>
              <w:spacing w:before="82"/>
              <w:rPr>
                <w:sz w:val="20"/>
              </w:rPr>
            </w:pPr>
            <w:r>
              <w:rPr>
                <w:sz w:val="20"/>
              </w:rPr>
              <w:t>(Steam Generator)</w:t>
            </w:r>
          </w:p>
        </w:tc>
        <w:tc>
          <w:tcPr>
            <w:tcW w:w="5760" w:type="dxa"/>
          </w:tcPr>
          <w:p w:rsidR="002A6028" w:rsidRDefault="00267003">
            <w:pPr>
              <w:pStyle w:val="TableParagraph"/>
              <w:spacing w:before="42"/>
              <w:rPr>
                <w:sz w:val="20"/>
              </w:rPr>
            </w:pPr>
            <w:r>
              <w:rPr>
                <w:sz w:val="20"/>
              </w:rPr>
              <w:t>To measure temperature of the steam generator</w:t>
            </w:r>
          </w:p>
        </w:tc>
      </w:tr>
      <w:tr w:rsidR="002A6028">
        <w:trPr>
          <w:trHeight w:val="312"/>
        </w:trPr>
        <w:tc>
          <w:tcPr>
            <w:tcW w:w="2520" w:type="dxa"/>
          </w:tcPr>
          <w:p w:rsidR="002A6028" w:rsidRDefault="00267003">
            <w:pPr>
              <w:pStyle w:val="TableParagraph"/>
              <w:spacing w:before="42"/>
              <w:rPr>
                <w:sz w:val="20"/>
              </w:rPr>
            </w:pPr>
            <w:r>
              <w:rPr>
                <w:sz w:val="20"/>
              </w:rPr>
              <w:t>Pressure Sensor</w:t>
            </w:r>
          </w:p>
        </w:tc>
        <w:tc>
          <w:tcPr>
            <w:tcW w:w="5760" w:type="dxa"/>
          </w:tcPr>
          <w:p w:rsidR="002A6028" w:rsidRDefault="00267003">
            <w:pPr>
              <w:pStyle w:val="TableParagraph"/>
              <w:spacing w:before="42"/>
              <w:rPr>
                <w:sz w:val="20"/>
              </w:rPr>
            </w:pPr>
            <w:r>
              <w:rPr>
                <w:sz w:val="20"/>
              </w:rPr>
              <w:t>To measure pressure of the chamber</w:t>
            </w:r>
          </w:p>
        </w:tc>
      </w:tr>
      <w:tr w:rsidR="002A6028">
        <w:trPr>
          <w:trHeight w:val="312"/>
        </w:trPr>
        <w:tc>
          <w:tcPr>
            <w:tcW w:w="2520" w:type="dxa"/>
          </w:tcPr>
          <w:p w:rsidR="002A6028" w:rsidRDefault="00267003">
            <w:pPr>
              <w:pStyle w:val="TableParagraph"/>
              <w:spacing w:before="41"/>
              <w:rPr>
                <w:sz w:val="20"/>
              </w:rPr>
            </w:pPr>
            <w:r>
              <w:rPr>
                <w:sz w:val="20"/>
              </w:rPr>
              <w:t>Control PCB</w:t>
            </w:r>
          </w:p>
        </w:tc>
        <w:tc>
          <w:tcPr>
            <w:tcW w:w="5760" w:type="dxa"/>
          </w:tcPr>
          <w:p w:rsidR="002A6028" w:rsidRDefault="00267003">
            <w:pPr>
              <w:pStyle w:val="TableParagraph"/>
              <w:spacing w:before="41"/>
              <w:rPr>
                <w:sz w:val="20"/>
              </w:rPr>
            </w:pPr>
            <w:r>
              <w:rPr>
                <w:sz w:val="20"/>
              </w:rPr>
              <w:t>Control system for controling all the process of sterilization</w:t>
            </w:r>
          </w:p>
        </w:tc>
      </w:tr>
    </w:tbl>
    <w:p w:rsidR="002A6028" w:rsidRDefault="002A6028">
      <w:pPr>
        <w:pStyle w:val="Szvegtrzs"/>
        <w:spacing w:before="8"/>
        <w:rPr>
          <w:b/>
          <w:sz w:val="30"/>
        </w:rPr>
      </w:pPr>
    </w:p>
    <w:p w:rsidR="002A6028" w:rsidRDefault="00267003">
      <w:pPr>
        <w:pStyle w:val="Cmsor9"/>
        <w:spacing w:line="326" w:lineRule="auto"/>
        <w:ind w:left="1345" w:right="550" w:hanging="1128"/>
        <w:jc w:val="both"/>
      </w:pPr>
      <w:r>
        <w:t xml:space="preserve">CAUTION </w:t>
      </w:r>
      <w:r>
        <w:t>ANY ARBITRARY DISCHARGING, REVISING, OR CHANGING IN THE UNIT IS NOT ALLOWED BY UNAUTHORIZED PERSON OR UNPROFESSIONAL TECHNICIAN</w:t>
      </w:r>
    </w:p>
    <w:p w:rsidR="002A6028" w:rsidRDefault="002A6028">
      <w:pPr>
        <w:spacing w:line="326" w:lineRule="auto"/>
        <w:jc w:val="both"/>
        <w:sectPr w:rsidR="002A6028">
          <w:pgSz w:w="11910" w:h="16840"/>
          <w:pgMar w:top="1380" w:right="1220" w:bottom="1180" w:left="1580" w:header="858" w:footer="994" w:gutter="0"/>
          <w:cols w:space="720"/>
        </w:sectPr>
      </w:pPr>
    </w:p>
    <w:p w:rsidR="002A6028" w:rsidRDefault="002A6028">
      <w:pPr>
        <w:pStyle w:val="Szvegtrzs"/>
        <w:spacing w:before="3"/>
        <w:rPr>
          <w:b/>
          <w:sz w:val="9"/>
        </w:rPr>
      </w:pPr>
    </w:p>
    <w:p w:rsidR="002A6028" w:rsidRDefault="00267003">
      <w:pPr>
        <w:pStyle w:val="Cmsor3"/>
        <w:numPr>
          <w:ilvl w:val="1"/>
          <w:numId w:val="18"/>
        </w:numPr>
        <w:tabs>
          <w:tab w:val="left" w:pos="684"/>
        </w:tabs>
        <w:spacing w:before="92"/>
        <w:ind w:hanging="467"/>
      </w:pPr>
      <w:bookmarkStart w:id="24" w:name="_bookmark11"/>
      <w:bookmarkStart w:id="25" w:name="Chapter_3_Receiving_And_Installation"/>
      <w:bookmarkEnd w:id="24"/>
      <w:bookmarkEnd w:id="25"/>
      <w:r>
        <w:t>Operation</w:t>
      </w:r>
      <w:r>
        <w:rPr>
          <w:spacing w:val="-1"/>
        </w:rPr>
        <w:t xml:space="preserve"> </w:t>
      </w:r>
      <w:r>
        <w:t>Risk</w:t>
      </w:r>
    </w:p>
    <w:p w:rsidR="002A6028" w:rsidRDefault="00267003">
      <w:pPr>
        <w:pStyle w:val="Szvegtrzs"/>
        <w:spacing w:before="192"/>
        <w:ind w:left="217"/>
      </w:pPr>
      <w:r>
        <w:t>Please take attention on avoid operation risk during operation.</w:t>
      </w:r>
    </w:p>
    <w:p w:rsidR="002A6028" w:rsidRDefault="002A6028">
      <w:pPr>
        <w:pStyle w:val="Szvegtrzs"/>
        <w:rPr>
          <w:sz w:val="22"/>
        </w:rPr>
      </w:pPr>
    </w:p>
    <w:p w:rsidR="002A6028" w:rsidRDefault="00267003">
      <w:pPr>
        <w:pStyle w:val="Cmsor9"/>
        <w:spacing w:before="141"/>
      </w:pPr>
      <w:r>
        <w:t>Scald risk</w:t>
      </w:r>
    </w:p>
    <w:p w:rsidR="002A6028" w:rsidRDefault="002A6028">
      <w:pPr>
        <w:pStyle w:val="Szvegtrzs"/>
        <w:rPr>
          <w:b/>
          <w:sz w:val="22"/>
        </w:rPr>
      </w:pPr>
    </w:p>
    <w:p w:rsidR="002A6028" w:rsidRDefault="00267003">
      <w:pPr>
        <w:pStyle w:val="Listaszerbekezds"/>
        <w:numPr>
          <w:ilvl w:val="0"/>
          <w:numId w:val="14"/>
        </w:numPr>
        <w:tabs>
          <w:tab w:val="left" w:pos="638"/>
        </w:tabs>
        <w:spacing w:before="142" w:line="326" w:lineRule="auto"/>
        <w:ind w:right="1019"/>
        <w:jc w:val="both"/>
        <w:rPr>
          <w:sz w:val="20"/>
        </w:rPr>
      </w:pPr>
      <w:r>
        <w:rPr>
          <w:sz w:val="20"/>
        </w:rPr>
        <w:t>Every time open</w:t>
      </w:r>
      <w:r>
        <w:rPr>
          <w:sz w:val="20"/>
        </w:rPr>
        <w:t xml:space="preserve"> the door after finish the cycle, please keep an appropriate distance, because the chamber still have rudimental steam with high temperature, avoid to be scalded.</w:t>
      </w:r>
    </w:p>
    <w:p w:rsidR="002A6028" w:rsidRDefault="00267003">
      <w:pPr>
        <w:pStyle w:val="Listaszerbekezds"/>
        <w:numPr>
          <w:ilvl w:val="0"/>
          <w:numId w:val="14"/>
        </w:numPr>
        <w:tabs>
          <w:tab w:val="left" w:pos="638"/>
        </w:tabs>
        <w:spacing w:line="326" w:lineRule="auto"/>
        <w:ind w:right="608"/>
        <w:jc w:val="both"/>
        <w:rPr>
          <w:sz w:val="20"/>
        </w:rPr>
      </w:pPr>
      <w:r>
        <w:rPr>
          <w:sz w:val="20"/>
        </w:rPr>
        <w:t>Every time open the door after finish cycle, please not touch the mian door and chamber, beca</w:t>
      </w:r>
      <w:r>
        <w:rPr>
          <w:sz w:val="20"/>
        </w:rPr>
        <w:t>use of high temperature, and avoid to be</w:t>
      </w:r>
      <w:r>
        <w:rPr>
          <w:spacing w:val="3"/>
          <w:sz w:val="20"/>
        </w:rPr>
        <w:t xml:space="preserve"> </w:t>
      </w:r>
      <w:r>
        <w:rPr>
          <w:sz w:val="20"/>
        </w:rPr>
        <w:t>scalded.</w:t>
      </w:r>
    </w:p>
    <w:p w:rsidR="002A6028" w:rsidRDefault="002A6028">
      <w:pPr>
        <w:pStyle w:val="Szvegtrzs"/>
        <w:spacing w:before="8"/>
        <w:rPr>
          <w:sz w:val="26"/>
        </w:rPr>
      </w:pPr>
    </w:p>
    <w:p w:rsidR="002A6028" w:rsidRDefault="00267003">
      <w:pPr>
        <w:pStyle w:val="Cmsor9"/>
        <w:spacing w:before="1"/>
      </w:pPr>
      <w:r>
        <w:t>Pollution risk</w:t>
      </w:r>
    </w:p>
    <w:p w:rsidR="002A6028" w:rsidRDefault="002A6028">
      <w:pPr>
        <w:pStyle w:val="Szvegtrzs"/>
        <w:rPr>
          <w:b/>
          <w:sz w:val="22"/>
        </w:rPr>
      </w:pPr>
    </w:p>
    <w:p w:rsidR="002A6028" w:rsidRDefault="00267003">
      <w:pPr>
        <w:pStyle w:val="Szvegtrzs"/>
        <w:spacing w:before="141" w:line="326" w:lineRule="auto"/>
        <w:ind w:left="217" w:right="979"/>
      </w:pPr>
      <w:r>
        <w:t>Please clean the chamber after evey time use to avoid rudimetal contamination left inside chamber</w:t>
      </w:r>
    </w:p>
    <w:p w:rsidR="002A6028" w:rsidRDefault="002A6028">
      <w:pPr>
        <w:pStyle w:val="Szvegtrzs"/>
        <w:rPr>
          <w:sz w:val="22"/>
        </w:rPr>
      </w:pPr>
    </w:p>
    <w:p w:rsidR="002A6028" w:rsidRDefault="00267003">
      <w:pPr>
        <w:pStyle w:val="Cmsor3"/>
        <w:numPr>
          <w:ilvl w:val="1"/>
          <w:numId w:val="18"/>
        </w:numPr>
        <w:tabs>
          <w:tab w:val="left" w:pos="684"/>
        </w:tabs>
        <w:spacing w:before="167"/>
        <w:ind w:hanging="467"/>
      </w:pPr>
      <w:bookmarkStart w:id="26" w:name="_bookmark12"/>
      <w:bookmarkStart w:id="27" w:name="2.4_Protection_Device"/>
      <w:bookmarkEnd w:id="26"/>
      <w:bookmarkEnd w:id="27"/>
      <w:r>
        <w:t>Protection</w:t>
      </w:r>
      <w:r>
        <w:rPr>
          <w:spacing w:val="-4"/>
        </w:rPr>
        <w:t xml:space="preserve"> </w:t>
      </w:r>
      <w:r>
        <w:t>Device</w:t>
      </w:r>
    </w:p>
    <w:p w:rsidR="002A6028" w:rsidRDefault="002A6028">
      <w:pPr>
        <w:pStyle w:val="Szvegtrzs"/>
        <w:spacing w:before="1"/>
        <w:rPr>
          <w:b/>
          <w:sz w:val="13"/>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0"/>
        <w:gridCol w:w="5760"/>
      </w:tblGrid>
      <w:tr w:rsidR="002A6028">
        <w:trPr>
          <w:trHeight w:val="312"/>
        </w:trPr>
        <w:tc>
          <w:tcPr>
            <w:tcW w:w="2520" w:type="dxa"/>
          </w:tcPr>
          <w:p w:rsidR="002A6028" w:rsidRDefault="00267003">
            <w:pPr>
              <w:pStyle w:val="TableParagraph"/>
              <w:spacing w:before="41"/>
              <w:ind w:left="638"/>
              <w:rPr>
                <w:b/>
                <w:sz w:val="20"/>
              </w:rPr>
            </w:pPr>
            <w:r>
              <w:rPr>
                <w:b/>
                <w:sz w:val="20"/>
              </w:rPr>
              <w:t>Device Name</w:t>
            </w:r>
          </w:p>
        </w:tc>
        <w:tc>
          <w:tcPr>
            <w:tcW w:w="5760" w:type="dxa"/>
          </w:tcPr>
          <w:p w:rsidR="002A6028" w:rsidRDefault="00267003">
            <w:pPr>
              <w:pStyle w:val="TableParagraph"/>
              <w:spacing w:before="41"/>
              <w:ind w:left="68" w:right="59"/>
              <w:jc w:val="center"/>
              <w:rPr>
                <w:b/>
                <w:sz w:val="20"/>
              </w:rPr>
            </w:pPr>
            <w:r>
              <w:rPr>
                <w:b/>
                <w:sz w:val="20"/>
              </w:rPr>
              <w:t>Function</w:t>
            </w:r>
          </w:p>
        </w:tc>
      </w:tr>
      <w:tr w:rsidR="002A6028">
        <w:trPr>
          <w:trHeight w:val="623"/>
        </w:trPr>
        <w:tc>
          <w:tcPr>
            <w:tcW w:w="2520" w:type="dxa"/>
          </w:tcPr>
          <w:p w:rsidR="002A6028" w:rsidRDefault="00267003">
            <w:pPr>
              <w:pStyle w:val="TableParagraph"/>
              <w:spacing w:before="40"/>
              <w:rPr>
                <w:sz w:val="20"/>
              </w:rPr>
            </w:pPr>
            <w:r>
              <w:rPr>
                <w:sz w:val="20"/>
              </w:rPr>
              <w:t>Plastic or fabric glove</w:t>
            </w:r>
          </w:p>
        </w:tc>
        <w:tc>
          <w:tcPr>
            <w:tcW w:w="5760" w:type="dxa"/>
          </w:tcPr>
          <w:p w:rsidR="002A6028" w:rsidRDefault="00267003">
            <w:pPr>
              <w:pStyle w:val="TableParagraph"/>
              <w:spacing w:before="40"/>
              <w:rPr>
                <w:sz w:val="20"/>
              </w:rPr>
            </w:pPr>
            <w:r>
              <w:rPr>
                <w:sz w:val="20"/>
              </w:rPr>
              <w:t xml:space="preserve">It is useful to operate </w:t>
            </w:r>
            <w:r>
              <w:rPr>
                <w:sz w:val="20"/>
              </w:rPr>
              <w:t>during the load or take the instrument to</w:t>
            </w:r>
          </w:p>
          <w:p w:rsidR="002A6028" w:rsidRDefault="00267003">
            <w:pPr>
              <w:pStyle w:val="TableParagraph"/>
              <w:spacing w:before="83"/>
              <w:rPr>
                <w:sz w:val="20"/>
              </w:rPr>
            </w:pPr>
            <w:r>
              <w:rPr>
                <w:sz w:val="20"/>
              </w:rPr>
              <w:t>avoid scalding.</w:t>
            </w:r>
          </w:p>
        </w:tc>
      </w:tr>
    </w:tbl>
    <w:p w:rsidR="002A6028" w:rsidRDefault="002A6028">
      <w:pPr>
        <w:rPr>
          <w:sz w:val="20"/>
        </w:rPr>
        <w:sectPr w:rsidR="002A6028">
          <w:headerReference w:type="default" r:id="rId27"/>
          <w:footerReference w:type="default" r:id="rId28"/>
          <w:pgSz w:w="11910" w:h="16840"/>
          <w:pgMar w:top="1380" w:right="1220" w:bottom="1180" w:left="1580" w:header="858" w:footer="994" w:gutter="0"/>
          <w:pgNumType w:start="10"/>
          <w:cols w:space="720"/>
        </w:sectPr>
      </w:pPr>
    </w:p>
    <w:p w:rsidR="002A6028" w:rsidRDefault="00267003">
      <w:pPr>
        <w:pStyle w:val="Cmsor2"/>
      </w:pPr>
      <w:bookmarkStart w:id="28" w:name="_bookmark13"/>
      <w:bookmarkEnd w:id="28"/>
      <w:r>
        <w:rPr>
          <w:color w:val="0000FF"/>
        </w:rPr>
        <w:lastRenderedPageBreak/>
        <w:t>Chapter 3 Receiving And Installation</w:t>
      </w:r>
    </w:p>
    <w:p w:rsidR="002A6028" w:rsidRDefault="00267003">
      <w:pPr>
        <w:pStyle w:val="Cmsor3"/>
        <w:numPr>
          <w:ilvl w:val="1"/>
          <w:numId w:val="19"/>
        </w:numPr>
        <w:tabs>
          <w:tab w:val="left" w:pos="684"/>
        </w:tabs>
        <w:spacing w:before="188"/>
        <w:ind w:hanging="467"/>
      </w:pPr>
      <w:bookmarkStart w:id="29" w:name="3.1_Check_the_Package"/>
      <w:bookmarkStart w:id="30" w:name="_bookmark14"/>
      <w:bookmarkEnd w:id="29"/>
      <w:bookmarkEnd w:id="30"/>
      <w:r>
        <w:t>Check the</w:t>
      </w:r>
      <w:r>
        <w:rPr>
          <w:spacing w:val="-2"/>
        </w:rPr>
        <w:t xml:space="preserve"> </w:t>
      </w:r>
      <w:r>
        <w:t>Package</w:t>
      </w:r>
    </w:p>
    <w:p w:rsidR="002A6028" w:rsidRDefault="00267003">
      <w:pPr>
        <w:pStyle w:val="Szvegtrzs"/>
        <w:spacing w:before="192" w:line="326" w:lineRule="auto"/>
        <w:ind w:left="217" w:right="723"/>
      </w:pPr>
      <w:r>
        <w:t xml:space="preserve">Please check package carfully when you </w:t>
      </w:r>
      <w:r>
        <w:t>receive the product, any damge of package maybe damge the product inside.</w:t>
      </w:r>
    </w:p>
    <w:p w:rsidR="002A6028" w:rsidRDefault="002A6028">
      <w:pPr>
        <w:pStyle w:val="Szvegtrzs"/>
        <w:rPr>
          <w:sz w:val="22"/>
        </w:rPr>
      </w:pPr>
    </w:p>
    <w:p w:rsidR="002A6028" w:rsidRDefault="002A6028">
      <w:pPr>
        <w:pStyle w:val="Szvegtrzs"/>
        <w:rPr>
          <w:sz w:val="22"/>
        </w:rPr>
      </w:pPr>
    </w:p>
    <w:p w:rsidR="002A6028" w:rsidRDefault="002A6028">
      <w:pPr>
        <w:pStyle w:val="Szvegtrzs"/>
        <w:rPr>
          <w:sz w:val="22"/>
        </w:rPr>
      </w:pPr>
    </w:p>
    <w:p w:rsidR="002A6028" w:rsidRDefault="002A6028">
      <w:pPr>
        <w:pStyle w:val="Szvegtrzs"/>
        <w:spacing w:before="9"/>
        <w:rPr>
          <w:sz w:val="24"/>
        </w:rPr>
      </w:pPr>
    </w:p>
    <w:p w:rsidR="002A6028" w:rsidRDefault="00267003">
      <w:pPr>
        <w:pStyle w:val="Cmsor3"/>
        <w:numPr>
          <w:ilvl w:val="1"/>
          <w:numId w:val="19"/>
        </w:numPr>
        <w:tabs>
          <w:tab w:val="left" w:pos="684"/>
        </w:tabs>
        <w:ind w:hanging="467"/>
      </w:pPr>
      <w:bookmarkStart w:id="31" w:name="3.2_Unpacking_the_Accessories"/>
      <w:bookmarkStart w:id="32" w:name="_bookmark15"/>
      <w:bookmarkEnd w:id="31"/>
      <w:bookmarkEnd w:id="32"/>
      <w:r>
        <w:t>Unpacking the</w:t>
      </w:r>
      <w:r>
        <w:rPr>
          <w:spacing w:val="-12"/>
        </w:rPr>
        <w:t xml:space="preserve"> </w:t>
      </w:r>
      <w:r>
        <w:t>Accessories</w:t>
      </w:r>
    </w:p>
    <w:p w:rsidR="002A6028" w:rsidRDefault="00267003">
      <w:pPr>
        <w:pStyle w:val="Szvegtrzs"/>
        <w:spacing w:before="193" w:line="326" w:lineRule="auto"/>
        <w:ind w:left="217" w:right="511"/>
      </w:pPr>
      <w:r>
        <w:rPr>
          <w:noProof/>
        </w:rPr>
        <mc:AlternateContent>
          <mc:Choice Requires="wps">
            <w:drawing>
              <wp:anchor distT="0" distB="0" distL="114300" distR="114300" simplePos="0" relativeHeight="251656704" behindDoc="0" locked="0" layoutInCell="1" allowOverlap="1">
                <wp:simplePos x="0" y="0"/>
                <wp:positionH relativeFrom="page">
                  <wp:posOffset>1069340</wp:posOffset>
                </wp:positionH>
                <wp:positionV relativeFrom="paragraph">
                  <wp:posOffset>492125</wp:posOffset>
                </wp:positionV>
                <wp:extent cx="2678430" cy="2952750"/>
                <wp:effectExtent l="0" t="0" r="0" b="0"/>
                <wp:wrapNone/>
                <wp:docPr id="44" name="文本框 2"/>
                <wp:cNvGraphicFramePr/>
                <a:graphic xmlns:a="http://schemas.openxmlformats.org/drawingml/2006/main">
                  <a:graphicData uri="http://schemas.microsoft.com/office/word/2010/wordprocessingShape">
                    <wps:wsp>
                      <wps:cNvSpPr txBox="1"/>
                      <wps:spPr>
                        <a:xfrm>
                          <a:off x="0" y="0"/>
                          <a:ext cx="2678430" cy="2952750"/>
                        </a:xfrm>
                        <a:prstGeom prst="rect">
                          <a:avLst/>
                        </a:prstGeom>
                        <a:noFill/>
                        <a:ln>
                          <a:noFill/>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75"/>
                              <w:gridCol w:w="2628"/>
                              <w:gridCol w:w="900"/>
                            </w:tblGrid>
                            <w:tr w:rsidR="002A6028">
                              <w:trPr>
                                <w:trHeight w:val="453"/>
                              </w:trPr>
                              <w:tc>
                                <w:tcPr>
                                  <w:tcW w:w="675" w:type="dxa"/>
                                </w:tcPr>
                                <w:p w:rsidR="002A6028" w:rsidRDefault="00267003">
                                  <w:pPr>
                                    <w:pStyle w:val="TableParagraph"/>
                                    <w:spacing w:before="106"/>
                                    <w:ind w:left="147" w:right="139"/>
                                    <w:jc w:val="center"/>
                                    <w:rPr>
                                      <w:b/>
                                      <w:sz w:val="21"/>
                                    </w:rPr>
                                  </w:pPr>
                                  <w:r>
                                    <w:rPr>
                                      <w:b/>
                                      <w:sz w:val="21"/>
                                    </w:rPr>
                                    <w:t>No.</w:t>
                                  </w:r>
                                </w:p>
                              </w:tc>
                              <w:tc>
                                <w:tcPr>
                                  <w:tcW w:w="2628" w:type="dxa"/>
                                </w:tcPr>
                                <w:p w:rsidR="002A6028" w:rsidRDefault="00267003">
                                  <w:pPr>
                                    <w:pStyle w:val="TableParagraph"/>
                                    <w:spacing w:before="106"/>
                                    <w:ind w:left="796"/>
                                    <w:rPr>
                                      <w:b/>
                                      <w:sz w:val="21"/>
                                    </w:rPr>
                                  </w:pPr>
                                  <w:r>
                                    <w:rPr>
                                      <w:b/>
                                      <w:sz w:val="21"/>
                                    </w:rPr>
                                    <w:t>Part Name</w:t>
                                  </w:r>
                                </w:p>
                              </w:tc>
                              <w:tc>
                                <w:tcPr>
                                  <w:tcW w:w="900" w:type="dxa"/>
                                </w:tcPr>
                                <w:p w:rsidR="002A6028" w:rsidRDefault="00267003">
                                  <w:pPr>
                                    <w:pStyle w:val="TableParagraph"/>
                                    <w:spacing w:before="106"/>
                                    <w:ind w:left="275"/>
                                    <w:rPr>
                                      <w:b/>
                                      <w:sz w:val="21"/>
                                    </w:rPr>
                                  </w:pPr>
                                  <w:r>
                                    <w:rPr>
                                      <w:b/>
                                      <w:sz w:val="21"/>
                                    </w:rPr>
                                    <w:t>Qty</w:t>
                                  </w:r>
                                </w:p>
                              </w:tc>
                            </w:tr>
                            <w:tr w:rsidR="002A6028">
                              <w:trPr>
                                <w:trHeight w:val="453"/>
                              </w:trPr>
                              <w:tc>
                                <w:tcPr>
                                  <w:tcW w:w="675" w:type="dxa"/>
                                </w:tcPr>
                                <w:p w:rsidR="002A6028" w:rsidRDefault="00267003">
                                  <w:pPr>
                                    <w:pStyle w:val="TableParagraph"/>
                                    <w:spacing w:before="105"/>
                                    <w:ind w:left="8"/>
                                    <w:jc w:val="center"/>
                                    <w:rPr>
                                      <w:sz w:val="21"/>
                                    </w:rPr>
                                  </w:pPr>
                                  <w:r>
                                    <w:rPr>
                                      <w:w w:val="99"/>
                                      <w:sz w:val="21"/>
                                    </w:rPr>
                                    <w:t>1</w:t>
                                  </w:r>
                                </w:p>
                              </w:tc>
                              <w:tc>
                                <w:tcPr>
                                  <w:tcW w:w="2628" w:type="dxa"/>
                                </w:tcPr>
                                <w:p w:rsidR="002A6028" w:rsidRDefault="00267003">
                                  <w:pPr>
                                    <w:pStyle w:val="TableParagraph"/>
                                    <w:spacing w:before="105"/>
                                    <w:ind w:left="107"/>
                                    <w:rPr>
                                      <w:sz w:val="21"/>
                                    </w:rPr>
                                  </w:pPr>
                                  <w:r>
                                    <w:rPr>
                                      <w:sz w:val="21"/>
                                    </w:rPr>
                                    <w:t>Tray holder</w:t>
                                  </w:r>
                                </w:p>
                              </w:tc>
                              <w:tc>
                                <w:tcPr>
                                  <w:tcW w:w="900" w:type="dxa"/>
                                </w:tcPr>
                                <w:p w:rsidR="002A6028" w:rsidRDefault="00267003">
                                  <w:pPr>
                                    <w:pStyle w:val="TableParagraph"/>
                                    <w:spacing w:before="105"/>
                                    <w:ind w:left="107"/>
                                    <w:rPr>
                                      <w:sz w:val="21"/>
                                    </w:rPr>
                                  </w:pPr>
                                  <w:r>
                                    <w:rPr>
                                      <w:sz w:val="21"/>
                                    </w:rPr>
                                    <w:t>1 piece</w:t>
                                  </w:r>
                                </w:p>
                              </w:tc>
                            </w:tr>
                            <w:tr w:rsidR="002A6028">
                              <w:trPr>
                                <w:trHeight w:val="454"/>
                              </w:trPr>
                              <w:tc>
                                <w:tcPr>
                                  <w:tcW w:w="675" w:type="dxa"/>
                                </w:tcPr>
                                <w:p w:rsidR="002A6028" w:rsidRDefault="00267003">
                                  <w:pPr>
                                    <w:pStyle w:val="TableParagraph"/>
                                    <w:spacing w:before="107"/>
                                    <w:ind w:left="8"/>
                                    <w:jc w:val="center"/>
                                    <w:rPr>
                                      <w:sz w:val="21"/>
                                    </w:rPr>
                                  </w:pPr>
                                  <w:r>
                                    <w:rPr>
                                      <w:w w:val="99"/>
                                      <w:sz w:val="21"/>
                                    </w:rPr>
                                    <w:t>2</w:t>
                                  </w:r>
                                </w:p>
                              </w:tc>
                              <w:tc>
                                <w:tcPr>
                                  <w:tcW w:w="2628" w:type="dxa"/>
                                </w:tcPr>
                                <w:p w:rsidR="002A6028" w:rsidRDefault="00267003">
                                  <w:pPr>
                                    <w:pStyle w:val="TableParagraph"/>
                                    <w:spacing w:before="107"/>
                                    <w:ind w:left="107"/>
                                    <w:rPr>
                                      <w:sz w:val="21"/>
                                    </w:rPr>
                                  </w:pPr>
                                  <w:r>
                                    <w:rPr>
                                      <w:sz w:val="21"/>
                                    </w:rPr>
                                    <w:t>Anodized aluminum trays</w:t>
                                  </w:r>
                                </w:p>
                              </w:tc>
                              <w:tc>
                                <w:tcPr>
                                  <w:tcW w:w="900" w:type="dxa"/>
                                </w:tcPr>
                                <w:p w:rsidR="002A6028" w:rsidRDefault="00267003">
                                  <w:pPr>
                                    <w:pStyle w:val="TableParagraph"/>
                                    <w:spacing w:before="107"/>
                                    <w:ind w:left="107"/>
                                    <w:rPr>
                                      <w:sz w:val="21"/>
                                    </w:rPr>
                                  </w:pPr>
                                  <w:r>
                                    <w:rPr>
                                      <w:sz w:val="21"/>
                                    </w:rPr>
                                    <w:t>3 sets</w:t>
                                  </w:r>
                                </w:p>
                              </w:tc>
                            </w:tr>
                            <w:tr w:rsidR="002A6028">
                              <w:trPr>
                                <w:trHeight w:val="453"/>
                              </w:trPr>
                              <w:tc>
                                <w:tcPr>
                                  <w:tcW w:w="675" w:type="dxa"/>
                                </w:tcPr>
                                <w:p w:rsidR="002A6028" w:rsidRDefault="00267003">
                                  <w:pPr>
                                    <w:pStyle w:val="TableParagraph"/>
                                    <w:spacing w:before="106"/>
                                    <w:ind w:left="8"/>
                                    <w:jc w:val="center"/>
                                    <w:rPr>
                                      <w:sz w:val="21"/>
                                    </w:rPr>
                                  </w:pPr>
                                  <w:r>
                                    <w:rPr>
                                      <w:w w:val="99"/>
                                      <w:sz w:val="21"/>
                                    </w:rPr>
                                    <w:t>3</w:t>
                                  </w:r>
                                </w:p>
                              </w:tc>
                              <w:tc>
                                <w:tcPr>
                                  <w:tcW w:w="2628" w:type="dxa"/>
                                </w:tcPr>
                                <w:p w:rsidR="002A6028" w:rsidRDefault="00267003">
                                  <w:pPr>
                                    <w:pStyle w:val="TableParagraph"/>
                                    <w:spacing w:before="106"/>
                                    <w:ind w:left="107"/>
                                    <w:rPr>
                                      <w:sz w:val="21"/>
                                    </w:rPr>
                                  </w:pPr>
                                  <w:r>
                                    <w:rPr>
                                      <w:sz w:val="21"/>
                                    </w:rPr>
                                    <w:t>Tray removal tong</w:t>
                                  </w:r>
                                </w:p>
                              </w:tc>
                              <w:tc>
                                <w:tcPr>
                                  <w:tcW w:w="900" w:type="dxa"/>
                                </w:tcPr>
                                <w:p w:rsidR="002A6028" w:rsidRDefault="00267003">
                                  <w:pPr>
                                    <w:pStyle w:val="TableParagraph"/>
                                    <w:spacing w:before="106"/>
                                    <w:ind w:left="107"/>
                                    <w:rPr>
                                      <w:sz w:val="21"/>
                                    </w:rPr>
                                  </w:pPr>
                                  <w:r>
                                    <w:rPr>
                                      <w:sz w:val="21"/>
                                    </w:rPr>
                                    <w:t>1 piece</w:t>
                                  </w:r>
                                </w:p>
                              </w:tc>
                            </w:tr>
                            <w:tr w:rsidR="002A6028">
                              <w:trPr>
                                <w:trHeight w:val="454"/>
                              </w:trPr>
                              <w:tc>
                                <w:tcPr>
                                  <w:tcW w:w="675" w:type="dxa"/>
                                </w:tcPr>
                                <w:p w:rsidR="002A6028" w:rsidRDefault="00267003">
                                  <w:pPr>
                                    <w:pStyle w:val="TableParagraph"/>
                                    <w:spacing w:before="105"/>
                                    <w:ind w:left="8"/>
                                    <w:jc w:val="center"/>
                                    <w:rPr>
                                      <w:sz w:val="21"/>
                                    </w:rPr>
                                  </w:pPr>
                                  <w:r>
                                    <w:rPr>
                                      <w:w w:val="99"/>
                                      <w:sz w:val="21"/>
                                    </w:rPr>
                                    <w:t>4</w:t>
                                  </w:r>
                                </w:p>
                              </w:tc>
                              <w:tc>
                                <w:tcPr>
                                  <w:tcW w:w="2628" w:type="dxa"/>
                                </w:tcPr>
                                <w:p w:rsidR="002A6028" w:rsidRDefault="00267003">
                                  <w:pPr>
                                    <w:pStyle w:val="TableParagraph"/>
                                    <w:spacing w:before="105"/>
                                    <w:ind w:left="107"/>
                                    <w:rPr>
                                      <w:sz w:val="21"/>
                                    </w:rPr>
                                  </w:pPr>
                                  <w:r>
                                    <w:rPr>
                                      <w:sz w:val="21"/>
                                    </w:rPr>
                                    <w:t>Draining tube</w:t>
                                  </w:r>
                                </w:p>
                              </w:tc>
                              <w:tc>
                                <w:tcPr>
                                  <w:tcW w:w="900" w:type="dxa"/>
                                </w:tcPr>
                                <w:p w:rsidR="002A6028" w:rsidRDefault="00267003">
                                  <w:pPr>
                                    <w:pStyle w:val="TableParagraph"/>
                                    <w:spacing w:before="105"/>
                                    <w:ind w:left="107"/>
                                    <w:rPr>
                                      <w:sz w:val="21"/>
                                    </w:rPr>
                                  </w:pPr>
                                  <w:r>
                                    <w:rPr>
                                      <w:sz w:val="21"/>
                                    </w:rPr>
                                    <w:t>1 piece</w:t>
                                  </w:r>
                                </w:p>
                              </w:tc>
                            </w:tr>
                            <w:tr w:rsidR="002A6028">
                              <w:trPr>
                                <w:trHeight w:val="453"/>
                              </w:trPr>
                              <w:tc>
                                <w:tcPr>
                                  <w:tcW w:w="675" w:type="dxa"/>
                                </w:tcPr>
                                <w:p w:rsidR="002A6028" w:rsidRDefault="00267003">
                                  <w:pPr>
                                    <w:pStyle w:val="TableParagraph"/>
                                    <w:spacing w:before="107"/>
                                    <w:ind w:left="8"/>
                                    <w:jc w:val="center"/>
                                    <w:rPr>
                                      <w:sz w:val="21"/>
                                    </w:rPr>
                                  </w:pPr>
                                  <w:r>
                                    <w:rPr>
                                      <w:w w:val="99"/>
                                      <w:sz w:val="21"/>
                                    </w:rPr>
                                    <w:t>5</w:t>
                                  </w:r>
                                </w:p>
                              </w:tc>
                              <w:tc>
                                <w:tcPr>
                                  <w:tcW w:w="2628" w:type="dxa"/>
                                </w:tcPr>
                                <w:p w:rsidR="002A6028" w:rsidRDefault="00267003">
                                  <w:pPr>
                                    <w:pStyle w:val="TableParagraph"/>
                                    <w:spacing w:before="107"/>
                                    <w:ind w:left="107"/>
                                    <w:rPr>
                                      <w:sz w:val="21"/>
                                    </w:rPr>
                                  </w:pPr>
                                  <w:r>
                                    <w:rPr>
                                      <w:sz w:val="21"/>
                                    </w:rPr>
                                    <w:t xml:space="preserve">Power supply </w:t>
                                  </w:r>
                                  <w:r>
                                    <w:rPr>
                                      <w:sz w:val="21"/>
                                    </w:rPr>
                                    <w:t>cable</w:t>
                                  </w:r>
                                </w:p>
                              </w:tc>
                              <w:tc>
                                <w:tcPr>
                                  <w:tcW w:w="900" w:type="dxa"/>
                                </w:tcPr>
                                <w:p w:rsidR="002A6028" w:rsidRDefault="00267003">
                                  <w:pPr>
                                    <w:pStyle w:val="TableParagraph"/>
                                    <w:spacing w:before="107"/>
                                    <w:ind w:left="107"/>
                                    <w:rPr>
                                      <w:sz w:val="21"/>
                                    </w:rPr>
                                  </w:pPr>
                                  <w:r>
                                    <w:rPr>
                                      <w:sz w:val="21"/>
                                    </w:rPr>
                                    <w:t>1 piece</w:t>
                                  </w:r>
                                </w:p>
                              </w:tc>
                            </w:tr>
                            <w:tr w:rsidR="002A6028">
                              <w:trPr>
                                <w:trHeight w:val="453"/>
                              </w:trPr>
                              <w:tc>
                                <w:tcPr>
                                  <w:tcW w:w="675" w:type="dxa"/>
                                </w:tcPr>
                                <w:p w:rsidR="002A6028" w:rsidRDefault="00267003">
                                  <w:pPr>
                                    <w:pStyle w:val="TableParagraph"/>
                                    <w:spacing w:before="106"/>
                                    <w:ind w:left="8"/>
                                    <w:jc w:val="center"/>
                                    <w:rPr>
                                      <w:sz w:val="21"/>
                                    </w:rPr>
                                  </w:pPr>
                                  <w:r>
                                    <w:rPr>
                                      <w:w w:val="99"/>
                                      <w:sz w:val="21"/>
                                    </w:rPr>
                                    <w:t>6</w:t>
                                  </w:r>
                                </w:p>
                              </w:tc>
                              <w:tc>
                                <w:tcPr>
                                  <w:tcW w:w="2628" w:type="dxa"/>
                                </w:tcPr>
                                <w:p w:rsidR="002A6028" w:rsidRDefault="00267003">
                                  <w:pPr>
                                    <w:pStyle w:val="TableParagraph"/>
                                    <w:spacing w:before="88"/>
                                    <w:ind w:left="107"/>
                                    <w:rPr>
                                      <w:rFonts w:ascii="Times New Roman"/>
                                      <w:sz w:val="24"/>
                                    </w:rPr>
                                  </w:pPr>
                                  <w:r>
                                    <w:rPr>
                                      <w:rFonts w:ascii="Times New Roman"/>
                                      <w:sz w:val="24"/>
                                    </w:rPr>
                                    <w:t>Sealing ring</w:t>
                                  </w:r>
                                </w:p>
                              </w:tc>
                              <w:tc>
                                <w:tcPr>
                                  <w:tcW w:w="900" w:type="dxa"/>
                                </w:tcPr>
                                <w:p w:rsidR="002A6028" w:rsidRDefault="00267003">
                                  <w:pPr>
                                    <w:pStyle w:val="TableParagraph"/>
                                    <w:spacing w:before="106"/>
                                    <w:ind w:left="107"/>
                                    <w:rPr>
                                      <w:sz w:val="21"/>
                                    </w:rPr>
                                  </w:pPr>
                                  <w:r>
                                    <w:rPr>
                                      <w:sz w:val="21"/>
                                    </w:rPr>
                                    <w:t>1 piece</w:t>
                                  </w:r>
                                </w:p>
                              </w:tc>
                            </w:tr>
                            <w:tr w:rsidR="002A6028">
                              <w:trPr>
                                <w:trHeight w:val="453"/>
                              </w:trPr>
                              <w:tc>
                                <w:tcPr>
                                  <w:tcW w:w="675" w:type="dxa"/>
                                </w:tcPr>
                                <w:p w:rsidR="002A6028" w:rsidRDefault="00267003">
                                  <w:pPr>
                                    <w:pStyle w:val="TableParagraph"/>
                                    <w:spacing w:before="105"/>
                                    <w:ind w:left="8"/>
                                    <w:jc w:val="center"/>
                                    <w:rPr>
                                      <w:sz w:val="21"/>
                                    </w:rPr>
                                  </w:pPr>
                                  <w:r>
                                    <w:rPr>
                                      <w:w w:val="99"/>
                                      <w:sz w:val="21"/>
                                    </w:rPr>
                                    <w:t>7</w:t>
                                  </w:r>
                                </w:p>
                              </w:tc>
                              <w:tc>
                                <w:tcPr>
                                  <w:tcW w:w="2628" w:type="dxa"/>
                                </w:tcPr>
                                <w:p w:rsidR="002A6028" w:rsidRDefault="00267003">
                                  <w:pPr>
                                    <w:pStyle w:val="TableParagraph"/>
                                    <w:spacing w:before="105"/>
                                    <w:ind w:left="107"/>
                                    <w:rPr>
                                      <w:sz w:val="21"/>
                                    </w:rPr>
                                  </w:pPr>
                                  <w:r>
                                    <w:rPr>
                                      <w:sz w:val="21"/>
                                    </w:rPr>
                                    <w:t>Operation manual</w:t>
                                  </w:r>
                                </w:p>
                              </w:tc>
                              <w:tc>
                                <w:tcPr>
                                  <w:tcW w:w="900" w:type="dxa"/>
                                </w:tcPr>
                                <w:p w:rsidR="002A6028" w:rsidRDefault="00267003">
                                  <w:pPr>
                                    <w:pStyle w:val="TableParagraph"/>
                                    <w:spacing w:before="105"/>
                                    <w:ind w:left="107"/>
                                    <w:rPr>
                                      <w:sz w:val="21"/>
                                    </w:rPr>
                                  </w:pPr>
                                  <w:r>
                                    <w:rPr>
                                      <w:sz w:val="21"/>
                                    </w:rPr>
                                    <w:t>1 piece</w:t>
                                  </w:r>
                                </w:p>
                              </w:tc>
                            </w:tr>
                            <w:tr w:rsidR="002A6028">
                              <w:trPr>
                                <w:trHeight w:val="453"/>
                              </w:trPr>
                              <w:tc>
                                <w:tcPr>
                                  <w:tcW w:w="675" w:type="dxa"/>
                                </w:tcPr>
                                <w:p w:rsidR="002A6028" w:rsidRDefault="00267003">
                                  <w:pPr>
                                    <w:pStyle w:val="TableParagraph"/>
                                    <w:spacing w:before="107"/>
                                    <w:ind w:left="8"/>
                                    <w:jc w:val="center"/>
                                    <w:rPr>
                                      <w:sz w:val="21"/>
                                    </w:rPr>
                                  </w:pPr>
                                  <w:r>
                                    <w:rPr>
                                      <w:w w:val="99"/>
                                      <w:sz w:val="21"/>
                                    </w:rPr>
                                    <w:t>8</w:t>
                                  </w:r>
                                </w:p>
                              </w:tc>
                              <w:tc>
                                <w:tcPr>
                                  <w:tcW w:w="2628" w:type="dxa"/>
                                </w:tcPr>
                                <w:p w:rsidR="002A6028" w:rsidRDefault="00267003">
                                  <w:pPr>
                                    <w:pStyle w:val="TableParagraph"/>
                                    <w:spacing w:before="107"/>
                                    <w:ind w:left="107"/>
                                    <w:rPr>
                                      <w:sz w:val="21"/>
                                    </w:rPr>
                                  </w:pPr>
                                  <w:r>
                                    <w:rPr>
                                      <w:sz w:val="21"/>
                                    </w:rPr>
                                    <w:t>Fuse</w:t>
                                  </w:r>
                                </w:p>
                              </w:tc>
                              <w:tc>
                                <w:tcPr>
                                  <w:tcW w:w="900" w:type="dxa"/>
                                </w:tcPr>
                                <w:p w:rsidR="002A6028" w:rsidRDefault="00267003">
                                  <w:pPr>
                                    <w:pStyle w:val="TableParagraph"/>
                                    <w:spacing w:before="107"/>
                                    <w:ind w:left="107"/>
                                    <w:rPr>
                                      <w:sz w:val="21"/>
                                    </w:rPr>
                                  </w:pPr>
                                  <w:r>
                                    <w:rPr>
                                      <w:sz w:val="21"/>
                                    </w:rPr>
                                    <w:t>2 piece</w:t>
                                  </w:r>
                                </w:p>
                              </w:tc>
                            </w:tr>
                            <w:tr w:rsidR="002A6028">
                              <w:trPr>
                                <w:trHeight w:val="454"/>
                              </w:trPr>
                              <w:tc>
                                <w:tcPr>
                                  <w:tcW w:w="675" w:type="dxa"/>
                                </w:tcPr>
                                <w:p w:rsidR="002A6028" w:rsidRDefault="00267003">
                                  <w:pPr>
                                    <w:pStyle w:val="TableParagraph"/>
                                    <w:spacing w:before="106"/>
                                    <w:ind w:left="8"/>
                                    <w:jc w:val="center"/>
                                    <w:rPr>
                                      <w:sz w:val="21"/>
                                    </w:rPr>
                                  </w:pPr>
                                  <w:r>
                                    <w:rPr>
                                      <w:w w:val="99"/>
                                      <w:sz w:val="21"/>
                                    </w:rPr>
                                    <w:t>9</w:t>
                                  </w:r>
                                </w:p>
                              </w:tc>
                              <w:tc>
                                <w:tcPr>
                                  <w:tcW w:w="2628" w:type="dxa"/>
                                </w:tcPr>
                                <w:p w:rsidR="002A6028" w:rsidRDefault="00267003">
                                  <w:pPr>
                                    <w:pStyle w:val="TableParagraph"/>
                                    <w:spacing w:before="88"/>
                                    <w:ind w:left="107"/>
                                    <w:rPr>
                                      <w:rFonts w:ascii="Times New Roman"/>
                                      <w:sz w:val="24"/>
                                    </w:rPr>
                                  </w:pPr>
                                  <w:r>
                                    <w:rPr>
                                      <w:rFonts w:ascii="Times New Roman"/>
                                      <w:sz w:val="24"/>
                                    </w:rPr>
                                    <w:t>Measuring cup</w:t>
                                  </w:r>
                                </w:p>
                              </w:tc>
                              <w:tc>
                                <w:tcPr>
                                  <w:tcW w:w="900" w:type="dxa"/>
                                </w:tcPr>
                                <w:p w:rsidR="002A6028" w:rsidRDefault="00267003">
                                  <w:pPr>
                                    <w:pStyle w:val="TableParagraph"/>
                                    <w:spacing w:before="106"/>
                                    <w:ind w:left="107"/>
                                    <w:rPr>
                                      <w:sz w:val="21"/>
                                    </w:rPr>
                                  </w:pPr>
                                  <w:r>
                                    <w:rPr>
                                      <w:sz w:val="21"/>
                                    </w:rPr>
                                    <w:t>1 piece</w:t>
                                  </w:r>
                                </w:p>
                              </w:tc>
                            </w:tr>
                          </w:tbl>
                          <w:p w:rsidR="002A6028" w:rsidRDefault="002A6028">
                            <w:pPr>
                              <w:pStyle w:val="Szvegtrzs"/>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84.2pt;margin-top:38.75pt;width:210.9pt;height:232.5pt;z-index:2516567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75"/>
                        <w:gridCol w:w="2628"/>
                        <w:gridCol w:w="900"/>
                      </w:tblGrid>
                      <w:tr w:rsidR="002A6028">
                        <w:trPr>
                          <w:trHeight w:val="453"/>
                        </w:trPr>
                        <w:tc>
                          <w:tcPr>
                            <w:tcW w:w="675" w:type="dxa"/>
                          </w:tcPr>
                          <w:p w:rsidR="002A6028" w:rsidRDefault="00267003">
                            <w:pPr>
                              <w:pStyle w:val="TableParagraph"/>
                              <w:spacing w:before="106"/>
                              <w:ind w:left="147" w:right="139"/>
                              <w:jc w:val="center"/>
                              <w:rPr>
                                <w:b/>
                                <w:sz w:val="21"/>
                              </w:rPr>
                            </w:pPr>
                            <w:r>
                              <w:rPr>
                                <w:b/>
                                <w:sz w:val="21"/>
                              </w:rPr>
                              <w:t>No.</w:t>
                            </w:r>
                          </w:p>
                        </w:tc>
                        <w:tc>
                          <w:tcPr>
                            <w:tcW w:w="2628" w:type="dxa"/>
                          </w:tcPr>
                          <w:p w:rsidR="002A6028" w:rsidRDefault="00267003">
                            <w:pPr>
                              <w:pStyle w:val="TableParagraph"/>
                              <w:spacing w:before="106"/>
                              <w:ind w:left="796"/>
                              <w:rPr>
                                <w:b/>
                                <w:sz w:val="21"/>
                              </w:rPr>
                            </w:pPr>
                            <w:r>
                              <w:rPr>
                                <w:b/>
                                <w:sz w:val="21"/>
                              </w:rPr>
                              <w:t>Part Name</w:t>
                            </w:r>
                          </w:p>
                        </w:tc>
                        <w:tc>
                          <w:tcPr>
                            <w:tcW w:w="900" w:type="dxa"/>
                          </w:tcPr>
                          <w:p w:rsidR="002A6028" w:rsidRDefault="00267003">
                            <w:pPr>
                              <w:pStyle w:val="TableParagraph"/>
                              <w:spacing w:before="106"/>
                              <w:ind w:left="275"/>
                              <w:rPr>
                                <w:b/>
                                <w:sz w:val="21"/>
                              </w:rPr>
                            </w:pPr>
                            <w:r>
                              <w:rPr>
                                <w:b/>
                                <w:sz w:val="21"/>
                              </w:rPr>
                              <w:t>Qty</w:t>
                            </w:r>
                          </w:p>
                        </w:tc>
                      </w:tr>
                      <w:tr w:rsidR="002A6028">
                        <w:trPr>
                          <w:trHeight w:val="453"/>
                        </w:trPr>
                        <w:tc>
                          <w:tcPr>
                            <w:tcW w:w="675" w:type="dxa"/>
                          </w:tcPr>
                          <w:p w:rsidR="002A6028" w:rsidRDefault="00267003">
                            <w:pPr>
                              <w:pStyle w:val="TableParagraph"/>
                              <w:spacing w:before="105"/>
                              <w:ind w:left="8"/>
                              <w:jc w:val="center"/>
                              <w:rPr>
                                <w:sz w:val="21"/>
                              </w:rPr>
                            </w:pPr>
                            <w:r>
                              <w:rPr>
                                <w:w w:val="99"/>
                                <w:sz w:val="21"/>
                              </w:rPr>
                              <w:t>1</w:t>
                            </w:r>
                          </w:p>
                        </w:tc>
                        <w:tc>
                          <w:tcPr>
                            <w:tcW w:w="2628" w:type="dxa"/>
                          </w:tcPr>
                          <w:p w:rsidR="002A6028" w:rsidRDefault="00267003">
                            <w:pPr>
                              <w:pStyle w:val="TableParagraph"/>
                              <w:spacing w:before="105"/>
                              <w:ind w:left="107"/>
                              <w:rPr>
                                <w:sz w:val="21"/>
                              </w:rPr>
                            </w:pPr>
                            <w:r>
                              <w:rPr>
                                <w:sz w:val="21"/>
                              </w:rPr>
                              <w:t>Tray holder</w:t>
                            </w:r>
                          </w:p>
                        </w:tc>
                        <w:tc>
                          <w:tcPr>
                            <w:tcW w:w="900" w:type="dxa"/>
                          </w:tcPr>
                          <w:p w:rsidR="002A6028" w:rsidRDefault="00267003">
                            <w:pPr>
                              <w:pStyle w:val="TableParagraph"/>
                              <w:spacing w:before="105"/>
                              <w:ind w:left="107"/>
                              <w:rPr>
                                <w:sz w:val="21"/>
                              </w:rPr>
                            </w:pPr>
                            <w:r>
                              <w:rPr>
                                <w:sz w:val="21"/>
                              </w:rPr>
                              <w:t>1 piece</w:t>
                            </w:r>
                          </w:p>
                        </w:tc>
                      </w:tr>
                      <w:tr w:rsidR="002A6028">
                        <w:trPr>
                          <w:trHeight w:val="454"/>
                        </w:trPr>
                        <w:tc>
                          <w:tcPr>
                            <w:tcW w:w="675" w:type="dxa"/>
                          </w:tcPr>
                          <w:p w:rsidR="002A6028" w:rsidRDefault="00267003">
                            <w:pPr>
                              <w:pStyle w:val="TableParagraph"/>
                              <w:spacing w:before="107"/>
                              <w:ind w:left="8"/>
                              <w:jc w:val="center"/>
                              <w:rPr>
                                <w:sz w:val="21"/>
                              </w:rPr>
                            </w:pPr>
                            <w:r>
                              <w:rPr>
                                <w:w w:val="99"/>
                                <w:sz w:val="21"/>
                              </w:rPr>
                              <w:t>2</w:t>
                            </w:r>
                          </w:p>
                        </w:tc>
                        <w:tc>
                          <w:tcPr>
                            <w:tcW w:w="2628" w:type="dxa"/>
                          </w:tcPr>
                          <w:p w:rsidR="002A6028" w:rsidRDefault="00267003">
                            <w:pPr>
                              <w:pStyle w:val="TableParagraph"/>
                              <w:spacing w:before="107"/>
                              <w:ind w:left="107"/>
                              <w:rPr>
                                <w:sz w:val="21"/>
                              </w:rPr>
                            </w:pPr>
                            <w:r>
                              <w:rPr>
                                <w:sz w:val="21"/>
                              </w:rPr>
                              <w:t>Anodized aluminum trays</w:t>
                            </w:r>
                          </w:p>
                        </w:tc>
                        <w:tc>
                          <w:tcPr>
                            <w:tcW w:w="900" w:type="dxa"/>
                          </w:tcPr>
                          <w:p w:rsidR="002A6028" w:rsidRDefault="00267003">
                            <w:pPr>
                              <w:pStyle w:val="TableParagraph"/>
                              <w:spacing w:before="107"/>
                              <w:ind w:left="107"/>
                              <w:rPr>
                                <w:sz w:val="21"/>
                              </w:rPr>
                            </w:pPr>
                            <w:r>
                              <w:rPr>
                                <w:sz w:val="21"/>
                              </w:rPr>
                              <w:t>3 sets</w:t>
                            </w:r>
                          </w:p>
                        </w:tc>
                      </w:tr>
                      <w:tr w:rsidR="002A6028">
                        <w:trPr>
                          <w:trHeight w:val="453"/>
                        </w:trPr>
                        <w:tc>
                          <w:tcPr>
                            <w:tcW w:w="675" w:type="dxa"/>
                          </w:tcPr>
                          <w:p w:rsidR="002A6028" w:rsidRDefault="00267003">
                            <w:pPr>
                              <w:pStyle w:val="TableParagraph"/>
                              <w:spacing w:before="106"/>
                              <w:ind w:left="8"/>
                              <w:jc w:val="center"/>
                              <w:rPr>
                                <w:sz w:val="21"/>
                              </w:rPr>
                            </w:pPr>
                            <w:r>
                              <w:rPr>
                                <w:w w:val="99"/>
                                <w:sz w:val="21"/>
                              </w:rPr>
                              <w:t>3</w:t>
                            </w:r>
                          </w:p>
                        </w:tc>
                        <w:tc>
                          <w:tcPr>
                            <w:tcW w:w="2628" w:type="dxa"/>
                          </w:tcPr>
                          <w:p w:rsidR="002A6028" w:rsidRDefault="00267003">
                            <w:pPr>
                              <w:pStyle w:val="TableParagraph"/>
                              <w:spacing w:before="106"/>
                              <w:ind w:left="107"/>
                              <w:rPr>
                                <w:sz w:val="21"/>
                              </w:rPr>
                            </w:pPr>
                            <w:r>
                              <w:rPr>
                                <w:sz w:val="21"/>
                              </w:rPr>
                              <w:t>Tray removal tong</w:t>
                            </w:r>
                          </w:p>
                        </w:tc>
                        <w:tc>
                          <w:tcPr>
                            <w:tcW w:w="900" w:type="dxa"/>
                          </w:tcPr>
                          <w:p w:rsidR="002A6028" w:rsidRDefault="00267003">
                            <w:pPr>
                              <w:pStyle w:val="TableParagraph"/>
                              <w:spacing w:before="106"/>
                              <w:ind w:left="107"/>
                              <w:rPr>
                                <w:sz w:val="21"/>
                              </w:rPr>
                            </w:pPr>
                            <w:r>
                              <w:rPr>
                                <w:sz w:val="21"/>
                              </w:rPr>
                              <w:t>1 piece</w:t>
                            </w:r>
                          </w:p>
                        </w:tc>
                      </w:tr>
                      <w:tr w:rsidR="002A6028">
                        <w:trPr>
                          <w:trHeight w:val="454"/>
                        </w:trPr>
                        <w:tc>
                          <w:tcPr>
                            <w:tcW w:w="675" w:type="dxa"/>
                          </w:tcPr>
                          <w:p w:rsidR="002A6028" w:rsidRDefault="00267003">
                            <w:pPr>
                              <w:pStyle w:val="TableParagraph"/>
                              <w:spacing w:before="105"/>
                              <w:ind w:left="8"/>
                              <w:jc w:val="center"/>
                              <w:rPr>
                                <w:sz w:val="21"/>
                              </w:rPr>
                            </w:pPr>
                            <w:r>
                              <w:rPr>
                                <w:w w:val="99"/>
                                <w:sz w:val="21"/>
                              </w:rPr>
                              <w:t>4</w:t>
                            </w:r>
                          </w:p>
                        </w:tc>
                        <w:tc>
                          <w:tcPr>
                            <w:tcW w:w="2628" w:type="dxa"/>
                          </w:tcPr>
                          <w:p w:rsidR="002A6028" w:rsidRDefault="00267003">
                            <w:pPr>
                              <w:pStyle w:val="TableParagraph"/>
                              <w:spacing w:before="105"/>
                              <w:ind w:left="107"/>
                              <w:rPr>
                                <w:sz w:val="21"/>
                              </w:rPr>
                            </w:pPr>
                            <w:r>
                              <w:rPr>
                                <w:sz w:val="21"/>
                              </w:rPr>
                              <w:t>Draining tube</w:t>
                            </w:r>
                          </w:p>
                        </w:tc>
                        <w:tc>
                          <w:tcPr>
                            <w:tcW w:w="900" w:type="dxa"/>
                          </w:tcPr>
                          <w:p w:rsidR="002A6028" w:rsidRDefault="00267003">
                            <w:pPr>
                              <w:pStyle w:val="TableParagraph"/>
                              <w:spacing w:before="105"/>
                              <w:ind w:left="107"/>
                              <w:rPr>
                                <w:sz w:val="21"/>
                              </w:rPr>
                            </w:pPr>
                            <w:r>
                              <w:rPr>
                                <w:sz w:val="21"/>
                              </w:rPr>
                              <w:t>1 piece</w:t>
                            </w:r>
                          </w:p>
                        </w:tc>
                      </w:tr>
                      <w:tr w:rsidR="002A6028">
                        <w:trPr>
                          <w:trHeight w:val="453"/>
                        </w:trPr>
                        <w:tc>
                          <w:tcPr>
                            <w:tcW w:w="675" w:type="dxa"/>
                          </w:tcPr>
                          <w:p w:rsidR="002A6028" w:rsidRDefault="00267003">
                            <w:pPr>
                              <w:pStyle w:val="TableParagraph"/>
                              <w:spacing w:before="107"/>
                              <w:ind w:left="8"/>
                              <w:jc w:val="center"/>
                              <w:rPr>
                                <w:sz w:val="21"/>
                              </w:rPr>
                            </w:pPr>
                            <w:r>
                              <w:rPr>
                                <w:w w:val="99"/>
                                <w:sz w:val="21"/>
                              </w:rPr>
                              <w:t>5</w:t>
                            </w:r>
                          </w:p>
                        </w:tc>
                        <w:tc>
                          <w:tcPr>
                            <w:tcW w:w="2628" w:type="dxa"/>
                          </w:tcPr>
                          <w:p w:rsidR="002A6028" w:rsidRDefault="00267003">
                            <w:pPr>
                              <w:pStyle w:val="TableParagraph"/>
                              <w:spacing w:before="107"/>
                              <w:ind w:left="107"/>
                              <w:rPr>
                                <w:sz w:val="21"/>
                              </w:rPr>
                            </w:pPr>
                            <w:r>
                              <w:rPr>
                                <w:sz w:val="21"/>
                              </w:rPr>
                              <w:t xml:space="preserve">Power supply </w:t>
                            </w:r>
                            <w:r>
                              <w:rPr>
                                <w:sz w:val="21"/>
                              </w:rPr>
                              <w:t>cable</w:t>
                            </w:r>
                          </w:p>
                        </w:tc>
                        <w:tc>
                          <w:tcPr>
                            <w:tcW w:w="900" w:type="dxa"/>
                          </w:tcPr>
                          <w:p w:rsidR="002A6028" w:rsidRDefault="00267003">
                            <w:pPr>
                              <w:pStyle w:val="TableParagraph"/>
                              <w:spacing w:before="107"/>
                              <w:ind w:left="107"/>
                              <w:rPr>
                                <w:sz w:val="21"/>
                              </w:rPr>
                            </w:pPr>
                            <w:r>
                              <w:rPr>
                                <w:sz w:val="21"/>
                              </w:rPr>
                              <w:t>1 piece</w:t>
                            </w:r>
                          </w:p>
                        </w:tc>
                      </w:tr>
                      <w:tr w:rsidR="002A6028">
                        <w:trPr>
                          <w:trHeight w:val="453"/>
                        </w:trPr>
                        <w:tc>
                          <w:tcPr>
                            <w:tcW w:w="675" w:type="dxa"/>
                          </w:tcPr>
                          <w:p w:rsidR="002A6028" w:rsidRDefault="00267003">
                            <w:pPr>
                              <w:pStyle w:val="TableParagraph"/>
                              <w:spacing w:before="106"/>
                              <w:ind w:left="8"/>
                              <w:jc w:val="center"/>
                              <w:rPr>
                                <w:sz w:val="21"/>
                              </w:rPr>
                            </w:pPr>
                            <w:r>
                              <w:rPr>
                                <w:w w:val="99"/>
                                <w:sz w:val="21"/>
                              </w:rPr>
                              <w:t>6</w:t>
                            </w:r>
                          </w:p>
                        </w:tc>
                        <w:tc>
                          <w:tcPr>
                            <w:tcW w:w="2628" w:type="dxa"/>
                          </w:tcPr>
                          <w:p w:rsidR="002A6028" w:rsidRDefault="00267003">
                            <w:pPr>
                              <w:pStyle w:val="TableParagraph"/>
                              <w:spacing w:before="88"/>
                              <w:ind w:left="107"/>
                              <w:rPr>
                                <w:rFonts w:ascii="Times New Roman"/>
                                <w:sz w:val="24"/>
                              </w:rPr>
                            </w:pPr>
                            <w:r>
                              <w:rPr>
                                <w:rFonts w:ascii="Times New Roman"/>
                                <w:sz w:val="24"/>
                              </w:rPr>
                              <w:t>Sealing ring</w:t>
                            </w:r>
                          </w:p>
                        </w:tc>
                        <w:tc>
                          <w:tcPr>
                            <w:tcW w:w="900" w:type="dxa"/>
                          </w:tcPr>
                          <w:p w:rsidR="002A6028" w:rsidRDefault="00267003">
                            <w:pPr>
                              <w:pStyle w:val="TableParagraph"/>
                              <w:spacing w:before="106"/>
                              <w:ind w:left="107"/>
                              <w:rPr>
                                <w:sz w:val="21"/>
                              </w:rPr>
                            </w:pPr>
                            <w:r>
                              <w:rPr>
                                <w:sz w:val="21"/>
                              </w:rPr>
                              <w:t>1 piece</w:t>
                            </w:r>
                          </w:p>
                        </w:tc>
                      </w:tr>
                      <w:tr w:rsidR="002A6028">
                        <w:trPr>
                          <w:trHeight w:val="453"/>
                        </w:trPr>
                        <w:tc>
                          <w:tcPr>
                            <w:tcW w:w="675" w:type="dxa"/>
                          </w:tcPr>
                          <w:p w:rsidR="002A6028" w:rsidRDefault="00267003">
                            <w:pPr>
                              <w:pStyle w:val="TableParagraph"/>
                              <w:spacing w:before="105"/>
                              <w:ind w:left="8"/>
                              <w:jc w:val="center"/>
                              <w:rPr>
                                <w:sz w:val="21"/>
                              </w:rPr>
                            </w:pPr>
                            <w:r>
                              <w:rPr>
                                <w:w w:val="99"/>
                                <w:sz w:val="21"/>
                              </w:rPr>
                              <w:t>7</w:t>
                            </w:r>
                          </w:p>
                        </w:tc>
                        <w:tc>
                          <w:tcPr>
                            <w:tcW w:w="2628" w:type="dxa"/>
                          </w:tcPr>
                          <w:p w:rsidR="002A6028" w:rsidRDefault="00267003">
                            <w:pPr>
                              <w:pStyle w:val="TableParagraph"/>
                              <w:spacing w:before="105"/>
                              <w:ind w:left="107"/>
                              <w:rPr>
                                <w:sz w:val="21"/>
                              </w:rPr>
                            </w:pPr>
                            <w:r>
                              <w:rPr>
                                <w:sz w:val="21"/>
                              </w:rPr>
                              <w:t>Operation manual</w:t>
                            </w:r>
                          </w:p>
                        </w:tc>
                        <w:tc>
                          <w:tcPr>
                            <w:tcW w:w="900" w:type="dxa"/>
                          </w:tcPr>
                          <w:p w:rsidR="002A6028" w:rsidRDefault="00267003">
                            <w:pPr>
                              <w:pStyle w:val="TableParagraph"/>
                              <w:spacing w:before="105"/>
                              <w:ind w:left="107"/>
                              <w:rPr>
                                <w:sz w:val="21"/>
                              </w:rPr>
                            </w:pPr>
                            <w:r>
                              <w:rPr>
                                <w:sz w:val="21"/>
                              </w:rPr>
                              <w:t>1 piece</w:t>
                            </w:r>
                          </w:p>
                        </w:tc>
                      </w:tr>
                      <w:tr w:rsidR="002A6028">
                        <w:trPr>
                          <w:trHeight w:val="453"/>
                        </w:trPr>
                        <w:tc>
                          <w:tcPr>
                            <w:tcW w:w="675" w:type="dxa"/>
                          </w:tcPr>
                          <w:p w:rsidR="002A6028" w:rsidRDefault="00267003">
                            <w:pPr>
                              <w:pStyle w:val="TableParagraph"/>
                              <w:spacing w:before="107"/>
                              <w:ind w:left="8"/>
                              <w:jc w:val="center"/>
                              <w:rPr>
                                <w:sz w:val="21"/>
                              </w:rPr>
                            </w:pPr>
                            <w:r>
                              <w:rPr>
                                <w:w w:val="99"/>
                                <w:sz w:val="21"/>
                              </w:rPr>
                              <w:t>8</w:t>
                            </w:r>
                          </w:p>
                        </w:tc>
                        <w:tc>
                          <w:tcPr>
                            <w:tcW w:w="2628" w:type="dxa"/>
                          </w:tcPr>
                          <w:p w:rsidR="002A6028" w:rsidRDefault="00267003">
                            <w:pPr>
                              <w:pStyle w:val="TableParagraph"/>
                              <w:spacing w:before="107"/>
                              <w:ind w:left="107"/>
                              <w:rPr>
                                <w:sz w:val="21"/>
                              </w:rPr>
                            </w:pPr>
                            <w:r>
                              <w:rPr>
                                <w:sz w:val="21"/>
                              </w:rPr>
                              <w:t>Fuse</w:t>
                            </w:r>
                          </w:p>
                        </w:tc>
                        <w:tc>
                          <w:tcPr>
                            <w:tcW w:w="900" w:type="dxa"/>
                          </w:tcPr>
                          <w:p w:rsidR="002A6028" w:rsidRDefault="00267003">
                            <w:pPr>
                              <w:pStyle w:val="TableParagraph"/>
                              <w:spacing w:before="107"/>
                              <w:ind w:left="107"/>
                              <w:rPr>
                                <w:sz w:val="21"/>
                              </w:rPr>
                            </w:pPr>
                            <w:r>
                              <w:rPr>
                                <w:sz w:val="21"/>
                              </w:rPr>
                              <w:t>2 piece</w:t>
                            </w:r>
                          </w:p>
                        </w:tc>
                      </w:tr>
                      <w:tr w:rsidR="002A6028">
                        <w:trPr>
                          <w:trHeight w:val="454"/>
                        </w:trPr>
                        <w:tc>
                          <w:tcPr>
                            <w:tcW w:w="675" w:type="dxa"/>
                          </w:tcPr>
                          <w:p w:rsidR="002A6028" w:rsidRDefault="00267003">
                            <w:pPr>
                              <w:pStyle w:val="TableParagraph"/>
                              <w:spacing w:before="106"/>
                              <w:ind w:left="8"/>
                              <w:jc w:val="center"/>
                              <w:rPr>
                                <w:sz w:val="21"/>
                              </w:rPr>
                            </w:pPr>
                            <w:r>
                              <w:rPr>
                                <w:w w:val="99"/>
                                <w:sz w:val="21"/>
                              </w:rPr>
                              <w:t>9</w:t>
                            </w:r>
                          </w:p>
                        </w:tc>
                        <w:tc>
                          <w:tcPr>
                            <w:tcW w:w="2628" w:type="dxa"/>
                          </w:tcPr>
                          <w:p w:rsidR="002A6028" w:rsidRDefault="00267003">
                            <w:pPr>
                              <w:pStyle w:val="TableParagraph"/>
                              <w:spacing w:before="88"/>
                              <w:ind w:left="107"/>
                              <w:rPr>
                                <w:rFonts w:ascii="Times New Roman"/>
                                <w:sz w:val="24"/>
                              </w:rPr>
                            </w:pPr>
                            <w:r>
                              <w:rPr>
                                <w:rFonts w:ascii="Times New Roman"/>
                                <w:sz w:val="24"/>
                              </w:rPr>
                              <w:t>Measuring cup</w:t>
                            </w:r>
                          </w:p>
                        </w:tc>
                        <w:tc>
                          <w:tcPr>
                            <w:tcW w:w="900" w:type="dxa"/>
                          </w:tcPr>
                          <w:p w:rsidR="002A6028" w:rsidRDefault="00267003">
                            <w:pPr>
                              <w:pStyle w:val="TableParagraph"/>
                              <w:spacing w:before="106"/>
                              <w:ind w:left="107"/>
                              <w:rPr>
                                <w:sz w:val="21"/>
                              </w:rPr>
                            </w:pPr>
                            <w:r>
                              <w:rPr>
                                <w:sz w:val="21"/>
                              </w:rPr>
                              <w:t>1 piece</w:t>
                            </w:r>
                          </w:p>
                        </w:tc>
                      </w:tr>
                    </w:tbl>
                    <w:p w:rsidR="002A6028" w:rsidRDefault="002A6028">
                      <w:pPr>
                        <w:pStyle w:val="Szvegtrzs"/>
                      </w:pPr>
                    </w:p>
                  </w:txbxContent>
                </v:textbox>
                <w10:wrap anchorx="page"/>
              </v:shape>
            </w:pict>
          </mc:Fallback>
        </mc:AlternateContent>
      </w:r>
      <w:r>
        <w:t>Open the package and take the product out, remove the plastic bag then open the door to take all the accessories and check as followed:</w:t>
      </w:r>
    </w:p>
    <w:p w:rsidR="002A6028" w:rsidRDefault="002A6028">
      <w:pPr>
        <w:spacing w:line="326" w:lineRule="auto"/>
        <w:sectPr w:rsidR="002A6028">
          <w:pgSz w:w="11910" w:h="16840"/>
          <w:pgMar w:top="1380" w:right="1220" w:bottom="1180" w:left="1580" w:header="858" w:footer="994" w:gutter="0"/>
          <w:cols w:space="720"/>
        </w:sectPr>
      </w:pPr>
    </w:p>
    <w:p w:rsidR="002A6028" w:rsidRDefault="002A6028">
      <w:pPr>
        <w:pStyle w:val="Szvegtrzs"/>
      </w:pPr>
    </w:p>
    <w:p w:rsidR="002A6028" w:rsidRDefault="002A6028">
      <w:pPr>
        <w:pStyle w:val="Szvegtrzs"/>
      </w:pPr>
    </w:p>
    <w:p w:rsidR="002A6028" w:rsidRDefault="00267003">
      <w:pPr>
        <w:pStyle w:val="Cmsor3"/>
        <w:numPr>
          <w:ilvl w:val="1"/>
          <w:numId w:val="20"/>
        </w:numPr>
        <w:tabs>
          <w:tab w:val="left" w:pos="684"/>
        </w:tabs>
        <w:spacing w:before="207"/>
        <w:ind w:hanging="467"/>
      </w:pPr>
      <w:bookmarkStart w:id="33" w:name="3.4_Installation_Enviroment"/>
      <w:bookmarkStart w:id="34" w:name="_bookmark16"/>
      <w:bookmarkStart w:id="35" w:name="3.6_Power_Connection"/>
      <w:bookmarkEnd w:id="33"/>
      <w:bookmarkEnd w:id="34"/>
      <w:bookmarkEnd w:id="35"/>
      <w:r>
        <w:t>Installation</w:t>
      </w:r>
      <w:r>
        <w:rPr>
          <w:spacing w:val="-4"/>
        </w:rPr>
        <w:t xml:space="preserve"> </w:t>
      </w:r>
      <w:r>
        <w:rPr>
          <w:rFonts w:eastAsia="SimSun" w:hint="eastAsia"/>
          <w:lang w:eastAsia="zh-CN"/>
        </w:rPr>
        <w:t>Environment</w:t>
      </w:r>
    </w:p>
    <w:p w:rsidR="002A6028" w:rsidRDefault="00267003">
      <w:pPr>
        <w:pStyle w:val="Szvegtrzs"/>
        <w:spacing w:before="192" w:line="326" w:lineRule="auto"/>
        <w:ind w:left="217" w:right="646"/>
      </w:pPr>
      <w:r>
        <w:t>The sterilizer should be set in a place which at least has 10cm distance with each side (20cm of the top) as followed:</w:t>
      </w:r>
    </w:p>
    <w:p w:rsidR="002A6028" w:rsidRDefault="002A6028">
      <w:pPr>
        <w:pStyle w:val="Szvegtrzs"/>
      </w:pPr>
    </w:p>
    <w:p w:rsidR="002A6028" w:rsidRDefault="002A6028">
      <w:pPr>
        <w:pStyle w:val="Szvegtrzs"/>
      </w:pPr>
    </w:p>
    <w:p w:rsidR="002A6028" w:rsidRDefault="00267003">
      <w:pPr>
        <w:pStyle w:val="Szvegtrzs"/>
        <w:spacing w:before="8"/>
        <w:rPr>
          <w:sz w:val="11"/>
        </w:rPr>
      </w:pPr>
      <w:r>
        <w:rPr>
          <w:noProof/>
        </w:rPr>
        <w:drawing>
          <wp:anchor distT="0" distB="0" distL="0" distR="0" simplePos="0" relativeHeight="251642368" behindDoc="0" locked="0" layoutInCell="1" allowOverlap="1">
            <wp:simplePos x="0" y="0"/>
            <wp:positionH relativeFrom="page">
              <wp:posOffset>1547495</wp:posOffset>
            </wp:positionH>
            <wp:positionV relativeFrom="paragraph">
              <wp:posOffset>109855</wp:posOffset>
            </wp:positionV>
            <wp:extent cx="4851400" cy="2086610"/>
            <wp:effectExtent l="0" t="0" r="0" b="0"/>
            <wp:wrapTopAndBottom/>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2.jpeg"/>
                    <pic:cNvPicPr>
                      <a:picLocks noChangeAspect="1"/>
                    </pic:cNvPicPr>
                  </pic:nvPicPr>
                  <pic:blipFill>
                    <a:blip r:embed="rId29" cstate="print"/>
                    <a:stretch>
                      <a:fillRect/>
                    </a:stretch>
                  </pic:blipFill>
                  <pic:spPr>
                    <a:xfrm>
                      <a:off x="0" y="0"/>
                      <a:ext cx="4851162" cy="2086355"/>
                    </a:xfrm>
                    <a:prstGeom prst="rect">
                      <a:avLst/>
                    </a:prstGeom>
                  </pic:spPr>
                </pic:pic>
              </a:graphicData>
            </a:graphic>
          </wp:anchor>
        </w:drawing>
      </w:r>
    </w:p>
    <w:p w:rsidR="002A6028" w:rsidRDefault="002A6028">
      <w:pPr>
        <w:pStyle w:val="Szvegtrzs"/>
        <w:spacing w:before="4"/>
        <w:rPr>
          <w:sz w:val="28"/>
        </w:rPr>
      </w:pPr>
    </w:p>
    <w:p w:rsidR="002A6028" w:rsidRDefault="00267003">
      <w:pPr>
        <w:pStyle w:val="Szvegtrzs"/>
        <w:spacing w:before="92" w:line="312" w:lineRule="auto"/>
        <w:ind w:left="217" w:right="3647"/>
      </w:pPr>
      <w:r>
        <w:t xml:space="preserve">The sterilizer should be set in a place with good ventilation. The temperature of </w:t>
      </w:r>
      <w:r>
        <w:rPr>
          <w:rFonts w:eastAsia="SimSun" w:hint="eastAsia"/>
          <w:lang w:eastAsia="zh-CN"/>
        </w:rPr>
        <w:t>environment</w:t>
      </w:r>
      <w:r>
        <w:t>:0-55</w:t>
      </w:r>
      <w:r>
        <w:rPr>
          <w:rFonts w:ascii="SimSun" w:hAnsi="SimSun"/>
        </w:rPr>
        <w:t>℃</w:t>
      </w:r>
      <w:r>
        <w:t>.</w:t>
      </w:r>
    </w:p>
    <w:p w:rsidR="002A6028" w:rsidRDefault="00267003">
      <w:pPr>
        <w:pStyle w:val="Szvegtrzs"/>
        <w:spacing w:line="307" w:lineRule="auto"/>
        <w:ind w:left="217" w:right="5193"/>
      </w:pPr>
      <w:r>
        <w:t xml:space="preserve">The humidity of </w:t>
      </w:r>
      <w:r>
        <w:rPr>
          <w:rFonts w:eastAsia="SimSun" w:hint="eastAsia"/>
          <w:lang w:eastAsia="zh-CN"/>
        </w:rPr>
        <w:t>environment</w:t>
      </w:r>
      <w:r>
        <w:t>: ≤85% Atmosphere pressure:500Hpa</w:t>
      </w:r>
      <w:r>
        <w:rPr>
          <w:rFonts w:ascii="SimSun" w:eastAsia="SimSun" w:hAnsi="SimSun" w:hint="eastAsia"/>
        </w:rPr>
        <w:t>～</w:t>
      </w:r>
      <w:r>
        <w:t>1060Hpa An earth connection is essential</w:t>
      </w:r>
    </w:p>
    <w:p w:rsidR="002A6028" w:rsidRDefault="002A6028">
      <w:pPr>
        <w:pStyle w:val="Szvegtrzs"/>
        <w:spacing w:before="1"/>
        <w:rPr>
          <w:sz w:val="28"/>
        </w:rPr>
      </w:pPr>
    </w:p>
    <w:p w:rsidR="002A6028" w:rsidRDefault="00267003">
      <w:pPr>
        <w:pStyle w:val="Cmsor9"/>
        <w:tabs>
          <w:tab w:val="left" w:pos="1345"/>
        </w:tabs>
        <w:spacing w:line="326" w:lineRule="auto"/>
        <w:ind w:left="1345" w:right="893" w:hanging="1128"/>
      </w:pPr>
      <w:r>
        <w:t>CAUTION</w:t>
      </w:r>
      <w:r>
        <w:tab/>
        <w:t>DO NOT PUT ANY STUFF WHICH EASILY TO BE THAWY NEAR THE STERILIZER.</w:t>
      </w:r>
    </w:p>
    <w:p w:rsidR="002A6028" w:rsidRDefault="002A6028">
      <w:pPr>
        <w:pStyle w:val="Szvegtrzs"/>
        <w:rPr>
          <w:b/>
          <w:sz w:val="22"/>
        </w:rPr>
      </w:pPr>
    </w:p>
    <w:p w:rsidR="002A6028" w:rsidRDefault="00267003">
      <w:pPr>
        <w:pStyle w:val="Cmsor3"/>
        <w:numPr>
          <w:ilvl w:val="1"/>
          <w:numId w:val="20"/>
        </w:numPr>
        <w:tabs>
          <w:tab w:val="left" w:pos="684"/>
        </w:tabs>
        <w:spacing w:before="168"/>
        <w:ind w:hanging="467"/>
      </w:pPr>
      <w:bookmarkStart w:id="36" w:name="3.5_Set"/>
      <w:bookmarkStart w:id="37" w:name="_bookmark17"/>
      <w:bookmarkEnd w:id="36"/>
      <w:bookmarkEnd w:id="37"/>
      <w:r>
        <w:t>Set</w:t>
      </w:r>
    </w:p>
    <w:p w:rsidR="002A6028" w:rsidRDefault="00267003">
      <w:pPr>
        <w:pStyle w:val="Listaszerbekezds"/>
        <w:numPr>
          <w:ilvl w:val="0"/>
          <w:numId w:val="14"/>
        </w:numPr>
        <w:tabs>
          <w:tab w:val="left" w:pos="637"/>
          <w:tab w:val="left" w:pos="638"/>
        </w:tabs>
        <w:spacing w:before="192" w:line="326" w:lineRule="auto"/>
        <w:ind w:right="699"/>
        <w:rPr>
          <w:sz w:val="20"/>
        </w:rPr>
      </w:pPr>
      <w:r>
        <w:rPr>
          <w:sz w:val="20"/>
        </w:rPr>
        <w:t xml:space="preserve">The sterilizer should be set on an aclinic table or </w:t>
      </w:r>
      <w:r>
        <w:rPr>
          <w:sz w:val="20"/>
        </w:rPr>
        <w:t>place. Front part should be higher than back, it could adjust by the front bottoms of the</w:t>
      </w:r>
      <w:r>
        <w:rPr>
          <w:spacing w:val="-2"/>
          <w:sz w:val="20"/>
        </w:rPr>
        <w:t xml:space="preserve"> </w:t>
      </w:r>
      <w:r>
        <w:rPr>
          <w:sz w:val="20"/>
        </w:rPr>
        <w:t>sterilizer.</w:t>
      </w:r>
    </w:p>
    <w:p w:rsidR="002A6028" w:rsidRDefault="00267003">
      <w:pPr>
        <w:pStyle w:val="Listaszerbekezds"/>
        <w:numPr>
          <w:ilvl w:val="0"/>
          <w:numId w:val="14"/>
        </w:numPr>
        <w:tabs>
          <w:tab w:val="left" w:pos="637"/>
          <w:tab w:val="left" w:pos="638"/>
        </w:tabs>
        <w:spacing w:line="228" w:lineRule="exact"/>
        <w:ind w:hanging="421"/>
        <w:rPr>
          <w:sz w:val="20"/>
        </w:rPr>
      </w:pPr>
      <w:r>
        <w:rPr>
          <w:sz w:val="20"/>
        </w:rPr>
        <w:t>The sterilizer cooling and vent area should not be jamed or blocked.</w:t>
      </w:r>
    </w:p>
    <w:p w:rsidR="002A6028" w:rsidRDefault="00267003">
      <w:pPr>
        <w:pStyle w:val="Listaszerbekezds"/>
        <w:numPr>
          <w:ilvl w:val="0"/>
          <w:numId w:val="14"/>
        </w:numPr>
        <w:tabs>
          <w:tab w:val="left" w:pos="637"/>
          <w:tab w:val="left" w:pos="638"/>
        </w:tabs>
        <w:spacing w:before="82"/>
        <w:ind w:hanging="421"/>
        <w:rPr>
          <w:sz w:val="20"/>
        </w:rPr>
      </w:pPr>
      <w:r>
        <w:rPr>
          <w:sz w:val="20"/>
        </w:rPr>
        <w:t>Do not put any stuff on the top of the</w:t>
      </w:r>
      <w:r>
        <w:rPr>
          <w:spacing w:val="2"/>
          <w:sz w:val="20"/>
        </w:rPr>
        <w:t xml:space="preserve"> </w:t>
      </w:r>
      <w:r>
        <w:rPr>
          <w:sz w:val="20"/>
        </w:rPr>
        <w:t>sterilizer.</w:t>
      </w:r>
    </w:p>
    <w:p w:rsidR="002A6028" w:rsidRDefault="00267003">
      <w:pPr>
        <w:pStyle w:val="Listaszerbekezds"/>
        <w:numPr>
          <w:ilvl w:val="0"/>
          <w:numId w:val="14"/>
        </w:numPr>
        <w:tabs>
          <w:tab w:val="left" w:pos="637"/>
          <w:tab w:val="left" w:pos="638"/>
        </w:tabs>
        <w:spacing w:before="82"/>
        <w:ind w:hanging="421"/>
        <w:rPr>
          <w:sz w:val="20"/>
        </w:rPr>
      </w:pPr>
      <w:r>
        <w:rPr>
          <w:sz w:val="20"/>
        </w:rPr>
        <w:t>Do not put any stuff in front of t</w:t>
      </w:r>
      <w:r>
        <w:rPr>
          <w:sz w:val="20"/>
        </w:rPr>
        <w:t>he door, to avoid accident when open the</w:t>
      </w:r>
      <w:r>
        <w:rPr>
          <w:spacing w:val="-7"/>
          <w:sz w:val="20"/>
        </w:rPr>
        <w:t xml:space="preserve"> </w:t>
      </w:r>
      <w:r>
        <w:rPr>
          <w:sz w:val="20"/>
        </w:rPr>
        <w:t>door.</w:t>
      </w:r>
    </w:p>
    <w:p w:rsidR="002A6028" w:rsidRDefault="00267003">
      <w:pPr>
        <w:pStyle w:val="Listaszerbekezds"/>
        <w:numPr>
          <w:ilvl w:val="0"/>
          <w:numId w:val="14"/>
        </w:numPr>
        <w:tabs>
          <w:tab w:val="left" w:pos="637"/>
          <w:tab w:val="left" w:pos="638"/>
        </w:tabs>
        <w:spacing w:before="82"/>
        <w:ind w:hanging="421"/>
        <w:rPr>
          <w:sz w:val="20"/>
        </w:rPr>
      </w:pPr>
      <w:r>
        <w:rPr>
          <w:sz w:val="20"/>
        </w:rPr>
        <w:t>Do not put any corrosive stuff near the sterilizer to avoid accident or</w:t>
      </w:r>
      <w:r>
        <w:rPr>
          <w:spacing w:val="-2"/>
          <w:sz w:val="20"/>
        </w:rPr>
        <w:t xml:space="preserve"> </w:t>
      </w:r>
      <w:r>
        <w:rPr>
          <w:sz w:val="20"/>
        </w:rPr>
        <w:t>risk.</w:t>
      </w:r>
    </w:p>
    <w:p w:rsidR="002A6028" w:rsidRDefault="002A6028">
      <w:pPr>
        <w:rPr>
          <w:sz w:val="20"/>
        </w:rPr>
        <w:sectPr w:rsidR="002A6028">
          <w:pgSz w:w="11910" w:h="16840"/>
          <w:pgMar w:top="1380" w:right="1220" w:bottom="1180" w:left="1580" w:header="858" w:footer="994" w:gutter="0"/>
          <w:cols w:space="720"/>
        </w:sectPr>
      </w:pPr>
    </w:p>
    <w:p w:rsidR="002A6028" w:rsidRDefault="002A6028">
      <w:pPr>
        <w:pStyle w:val="Szvegtrzs"/>
        <w:spacing w:before="3"/>
        <w:rPr>
          <w:sz w:val="9"/>
        </w:rPr>
      </w:pPr>
    </w:p>
    <w:p w:rsidR="002A6028" w:rsidRDefault="00267003">
      <w:pPr>
        <w:pStyle w:val="Cmsor3"/>
        <w:numPr>
          <w:ilvl w:val="1"/>
          <w:numId w:val="20"/>
        </w:numPr>
        <w:tabs>
          <w:tab w:val="left" w:pos="684"/>
        </w:tabs>
        <w:spacing w:before="92"/>
        <w:ind w:hanging="467"/>
      </w:pPr>
      <w:bookmarkStart w:id="38" w:name="_bookmark18"/>
      <w:bookmarkEnd w:id="38"/>
      <w:r>
        <w:t>Power</w:t>
      </w:r>
      <w:r>
        <w:rPr>
          <w:spacing w:val="-1"/>
        </w:rPr>
        <w:t xml:space="preserve"> </w:t>
      </w:r>
      <w:r>
        <w:t>Connection</w:t>
      </w:r>
    </w:p>
    <w:p w:rsidR="002A6028" w:rsidRDefault="00267003">
      <w:pPr>
        <w:pStyle w:val="Listaszerbekezds"/>
        <w:numPr>
          <w:ilvl w:val="0"/>
          <w:numId w:val="14"/>
        </w:numPr>
        <w:tabs>
          <w:tab w:val="left" w:pos="637"/>
          <w:tab w:val="left" w:pos="638"/>
        </w:tabs>
        <w:spacing w:before="192"/>
        <w:ind w:hanging="421"/>
        <w:rPr>
          <w:sz w:val="20"/>
        </w:rPr>
      </w:pPr>
      <w:r>
        <w:rPr>
          <w:sz w:val="20"/>
        </w:rPr>
        <w:t>The sterilizer should be connected with a stable and separated power</w:t>
      </w:r>
      <w:r>
        <w:rPr>
          <w:spacing w:val="-2"/>
          <w:sz w:val="20"/>
        </w:rPr>
        <w:t xml:space="preserve"> </w:t>
      </w:r>
      <w:r>
        <w:rPr>
          <w:sz w:val="20"/>
        </w:rPr>
        <w:t>source</w:t>
      </w:r>
    </w:p>
    <w:p w:rsidR="002A6028" w:rsidRDefault="00267003">
      <w:pPr>
        <w:pStyle w:val="Listaszerbekezds"/>
        <w:numPr>
          <w:ilvl w:val="0"/>
          <w:numId w:val="14"/>
        </w:numPr>
        <w:tabs>
          <w:tab w:val="left" w:pos="637"/>
          <w:tab w:val="left" w:pos="638"/>
        </w:tabs>
        <w:spacing w:before="82"/>
        <w:ind w:hanging="421"/>
        <w:rPr>
          <w:sz w:val="20"/>
        </w:rPr>
      </w:pPr>
      <w:r>
        <w:rPr>
          <w:sz w:val="20"/>
        </w:rPr>
        <w:t xml:space="preserve">Power socket is </w:t>
      </w:r>
      <w:r>
        <w:rPr>
          <w:sz w:val="20"/>
        </w:rPr>
        <w:t>at the back of the</w:t>
      </w:r>
      <w:r>
        <w:rPr>
          <w:spacing w:val="-2"/>
          <w:sz w:val="20"/>
        </w:rPr>
        <w:t xml:space="preserve"> </w:t>
      </w:r>
      <w:r>
        <w:rPr>
          <w:sz w:val="20"/>
        </w:rPr>
        <w:t>sterilizer</w:t>
      </w:r>
    </w:p>
    <w:p w:rsidR="002A6028" w:rsidRDefault="00267003">
      <w:pPr>
        <w:pStyle w:val="Listaszerbekezds"/>
        <w:numPr>
          <w:ilvl w:val="0"/>
          <w:numId w:val="14"/>
        </w:numPr>
        <w:tabs>
          <w:tab w:val="left" w:pos="637"/>
          <w:tab w:val="left" w:pos="638"/>
        </w:tabs>
        <w:spacing w:before="82" w:line="326" w:lineRule="auto"/>
        <w:ind w:right="798"/>
        <w:rPr>
          <w:sz w:val="20"/>
        </w:rPr>
      </w:pPr>
      <w:r>
        <w:rPr>
          <w:sz w:val="20"/>
        </w:rPr>
        <w:t>Please confirm the connection power is complied with specification of nameplate at the back of</w:t>
      </w:r>
      <w:r>
        <w:rPr>
          <w:spacing w:val="-2"/>
          <w:sz w:val="20"/>
        </w:rPr>
        <w:t xml:space="preserve"> </w:t>
      </w:r>
      <w:r>
        <w:rPr>
          <w:sz w:val="20"/>
        </w:rPr>
        <w:t>sterilizer</w:t>
      </w:r>
    </w:p>
    <w:p w:rsidR="002A6028" w:rsidRDefault="002A6028">
      <w:pPr>
        <w:pStyle w:val="Szvegtrzs"/>
        <w:rPr>
          <w:sz w:val="27"/>
        </w:rPr>
      </w:pPr>
    </w:p>
    <w:p w:rsidR="002A6028" w:rsidRDefault="00267003">
      <w:pPr>
        <w:pStyle w:val="Cmsor9"/>
        <w:tabs>
          <w:tab w:val="left" w:pos="1345"/>
        </w:tabs>
        <w:spacing w:line="326" w:lineRule="auto"/>
        <w:ind w:left="1345" w:right="548" w:hanging="1128"/>
      </w:pPr>
      <w:r>
        <w:t>CAUTION</w:t>
      </w:r>
      <w:r>
        <w:tab/>
        <w:t xml:space="preserve">DO NOT BEND THE POWER WIRE TO AVOID DAMAGE OF POWER WIRE DO NOT PUT ANY HEAVY STUFF ON THE POWER WIRE TO AVOID </w:t>
      </w:r>
      <w:r>
        <w:t>DAMGE OF POWER</w:t>
      </w:r>
      <w:r>
        <w:rPr>
          <w:spacing w:val="-1"/>
        </w:rPr>
        <w:t xml:space="preserve"> </w:t>
      </w:r>
      <w:r>
        <w:t>WIRE</w:t>
      </w:r>
    </w:p>
    <w:p w:rsidR="002A6028" w:rsidRDefault="00267003">
      <w:pPr>
        <w:pStyle w:val="Cmsor9"/>
        <w:spacing w:line="326" w:lineRule="auto"/>
        <w:ind w:left="1345" w:right="711"/>
      </w:pPr>
      <w:r>
        <w:t>DO NOT USE OTHER POWER WIRE TO AVOID DAMAGE OF STERILIZER DO NOT TRY TO ADD THE POWER WIRE TO AVOID ACCIDENT AND RISK</w:t>
      </w:r>
    </w:p>
    <w:p w:rsidR="002A6028" w:rsidRDefault="00267003">
      <w:pPr>
        <w:pStyle w:val="Szvegtrzs"/>
        <w:spacing w:before="3"/>
        <w:rPr>
          <w:b/>
          <w:sz w:val="24"/>
        </w:rPr>
      </w:pPr>
      <w:r>
        <w:rPr>
          <w:noProof/>
        </w:rPr>
        <mc:AlternateContent>
          <mc:Choice Requires="wpg">
            <w:drawing>
              <wp:anchor distT="0" distB="0" distL="0" distR="0" simplePos="0" relativeHeight="251657728" behindDoc="1" locked="0" layoutInCell="1" allowOverlap="1">
                <wp:simplePos x="0" y="0"/>
                <wp:positionH relativeFrom="page">
                  <wp:posOffset>1478280</wp:posOffset>
                </wp:positionH>
                <wp:positionV relativeFrom="paragraph">
                  <wp:posOffset>220980</wp:posOffset>
                </wp:positionV>
                <wp:extent cx="692785" cy="1085850"/>
                <wp:effectExtent l="0" t="0" r="12065" b="0"/>
                <wp:wrapTopAndBottom/>
                <wp:docPr id="58" name="组合 3"/>
                <wp:cNvGraphicFramePr/>
                <a:graphic xmlns:a="http://schemas.openxmlformats.org/drawingml/2006/main">
                  <a:graphicData uri="http://schemas.microsoft.com/office/word/2010/wordprocessingGroup">
                    <wpg:wgp>
                      <wpg:cNvGrpSpPr/>
                      <wpg:grpSpPr>
                        <a:xfrm>
                          <a:off x="0" y="0"/>
                          <a:ext cx="692785" cy="1085850"/>
                          <a:chOff x="2328" y="348"/>
                          <a:chExt cx="1091" cy="1710"/>
                        </a:xfrm>
                      </wpg:grpSpPr>
                      <wps:wsp>
                        <wps:cNvPr id="46" name="任意多边形 4"/>
                        <wps:cNvSpPr/>
                        <wps:spPr>
                          <a:xfrm>
                            <a:off x="2328" y="514"/>
                            <a:ext cx="561" cy="391"/>
                          </a:xfrm>
                          <a:custGeom>
                            <a:avLst/>
                            <a:gdLst/>
                            <a:ahLst/>
                            <a:cxnLst/>
                            <a:rect l="0" t="0" r="0" b="0"/>
                            <a:pathLst>
                              <a:path w="561" h="391">
                                <a:moveTo>
                                  <a:pt x="561" y="391"/>
                                </a:moveTo>
                                <a:lnTo>
                                  <a:pt x="0" y="391"/>
                                </a:lnTo>
                                <a:lnTo>
                                  <a:pt x="0" y="0"/>
                                </a:lnTo>
                                <a:lnTo>
                                  <a:pt x="561" y="0"/>
                                </a:lnTo>
                                <a:lnTo>
                                  <a:pt x="561" y="15"/>
                                </a:lnTo>
                                <a:lnTo>
                                  <a:pt x="30" y="15"/>
                                </a:lnTo>
                                <a:lnTo>
                                  <a:pt x="15" y="30"/>
                                </a:lnTo>
                                <a:lnTo>
                                  <a:pt x="30" y="30"/>
                                </a:lnTo>
                                <a:lnTo>
                                  <a:pt x="30" y="361"/>
                                </a:lnTo>
                                <a:lnTo>
                                  <a:pt x="15" y="361"/>
                                </a:lnTo>
                                <a:lnTo>
                                  <a:pt x="30" y="376"/>
                                </a:lnTo>
                                <a:lnTo>
                                  <a:pt x="561" y="376"/>
                                </a:lnTo>
                                <a:lnTo>
                                  <a:pt x="561" y="391"/>
                                </a:lnTo>
                                <a:close/>
                                <a:moveTo>
                                  <a:pt x="30" y="30"/>
                                </a:moveTo>
                                <a:lnTo>
                                  <a:pt x="15" y="30"/>
                                </a:lnTo>
                                <a:lnTo>
                                  <a:pt x="30" y="15"/>
                                </a:lnTo>
                                <a:lnTo>
                                  <a:pt x="30" y="30"/>
                                </a:lnTo>
                                <a:close/>
                                <a:moveTo>
                                  <a:pt x="531" y="30"/>
                                </a:moveTo>
                                <a:lnTo>
                                  <a:pt x="30" y="30"/>
                                </a:lnTo>
                                <a:lnTo>
                                  <a:pt x="30" y="15"/>
                                </a:lnTo>
                                <a:lnTo>
                                  <a:pt x="531" y="15"/>
                                </a:lnTo>
                                <a:lnTo>
                                  <a:pt x="531" y="30"/>
                                </a:lnTo>
                                <a:close/>
                                <a:moveTo>
                                  <a:pt x="531" y="376"/>
                                </a:moveTo>
                                <a:lnTo>
                                  <a:pt x="531" y="15"/>
                                </a:lnTo>
                                <a:lnTo>
                                  <a:pt x="546" y="30"/>
                                </a:lnTo>
                                <a:lnTo>
                                  <a:pt x="561" y="30"/>
                                </a:lnTo>
                                <a:lnTo>
                                  <a:pt x="561" y="361"/>
                                </a:lnTo>
                                <a:lnTo>
                                  <a:pt x="546" y="361"/>
                                </a:lnTo>
                                <a:lnTo>
                                  <a:pt x="531" y="376"/>
                                </a:lnTo>
                                <a:close/>
                                <a:moveTo>
                                  <a:pt x="561" y="30"/>
                                </a:moveTo>
                                <a:lnTo>
                                  <a:pt x="546" y="30"/>
                                </a:lnTo>
                                <a:lnTo>
                                  <a:pt x="531" y="15"/>
                                </a:lnTo>
                                <a:lnTo>
                                  <a:pt x="561" y="15"/>
                                </a:lnTo>
                                <a:lnTo>
                                  <a:pt x="561" y="30"/>
                                </a:lnTo>
                                <a:close/>
                                <a:moveTo>
                                  <a:pt x="30" y="376"/>
                                </a:moveTo>
                                <a:lnTo>
                                  <a:pt x="15" y="361"/>
                                </a:lnTo>
                                <a:lnTo>
                                  <a:pt x="30" y="361"/>
                                </a:lnTo>
                                <a:lnTo>
                                  <a:pt x="30" y="376"/>
                                </a:lnTo>
                                <a:close/>
                                <a:moveTo>
                                  <a:pt x="531" y="376"/>
                                </a:moveTo>
                                <a:lnTo>
                                  <a:pt x="30" y="376"/>
                                </a:lnTo>
                                <a:lnTo>
                                  <a:pt x="30" y="361"/>
                                </a:lnTo>
                                <a:lnTo>
                                  <a:pt x="531" y="361"/>
                                </a:lnTo>
                                <a:lnTo>
                                  <a:pt x="531" y="376"/>
                                </a:lnTo>
                                <a:close/>
                                <a:moveTo>
                                  <a:pt x="561" y="376"/>
                                </a:moveTo>
                                <a:lnTo>
                                  <a:pt x="531" y="376"/>
                                </a:lnTo>
                                <a:lnTo>
                                  <a:pt x="546" y="361"/>
                                </a:lnTo>
                                <a:lnTo>
                                  <a:pt x="561" y="361"/>
                                </a:lnTo>
                                <a:lnTo>
                                  <a:pt x="561" y="376"/>
                                </a:lnTo>
                                <a:close/>
                              </a:path>
                            </a:pathLst>
                          </a:custGeom>
                          <a:solidFill>
                            <a:srgbClr val="5F5F5F"/>
                          </a:solidFill>
                          <a:ln>
                            <a:noFill/>
                          </a:ln>
                        </wps:spPr>
                        <wps:bodyPr upright="1"/>
                      </wps:wsp>
                      <wps:wsp>
                        <wps:cNvPr id="48" name="直线 5"/>
                        <wps:cNvCnPr/>
                        <wps:spPr>
                          <a:xfrm>
                            <a:off x="2476" y="348"/>
                            <a:ext cx="0" cy="181"/>
                          </a:xfrm>
                          <a:prstGeom prst="line">
                            <a:avLst/>
                          </a:prstGeom>
                          <a:ln w="38100" cap="flat" cmpd="sng">
                            <a:solidFill>
                              <a:srgbClr val="5F5F5F"/>
                            </a:solidFill>
                            <a:prstDash val="solid"/>
                            <a:headEnd type="none" w="med" len="med"/>
                            <a:tailEnd type="none" w="med" len="med"/>
                          </a:ln>
                        </wps:spPr>
                        <wps:bodyPr/>
                      </wps:wsp>
                      <wps:wsp>
                        <wps:cNvPr id="50" name="直线 6"/>
                        <wps:cNvCnPr/>
                        <wps:spPr>
                          <a:xfrm>
                            <a:off x="2741" y="348"/>
                            <a:ext cx="0" cy="181"/>
                          </a:xfrm>
                          <a:prstGeom prst="line">
                            <a:avLst/>
                          </a:prstGeom>
                          <a:ln w="38100" cap="flat" cmpd="sng">
                            <a:solidFill>
                              <a:srgbClr val="5F5F5F"/>
                            </a:solidFill>
                            <a:prstDash val="solid"/>
                            <a:headEnd type="none" w="med" len="med"/>
                            <a:tailEnd type="none" w="med" len="med"/>
                          </a:ln>
                        </wps:spPr>
                        <wps:bodyPr/>
                      </wps:wsp>
                      <wps:wsp>
                        <wps:cNvPr id="52" name="任意多边形 7"/>
                        <wps:cNvSpPr/>
                        <wps:spPr>
                          <a:xfrm>
                            <a:off x="2549" y="877"/>
                            <a:ext cx="584" cy="1180"/>
                          </a:xfrm>
                          <a:custGeom>
                            <a:avLst/>
                            <a:gdLst/>
                            <a:ahLst/>
                            <a:cxnLst/>
                            <a:rect l="0" t="0" r="0" b="0"/>
                            <a:pathLst>
                              <a:path w="584" h="1180">
                                <a:moveTo>
                                  <a:pt x="113" y="22"/>
                                </a:moveTo>
                                <a:lnTo>
                                  <a:pt x="23" y="22"/>
                                </a:lnTo>
                                <a:lnTo>
                                  <a:pt x="23" y="0"/>
                                </a:lnTo>
                                <a:lnTo>
                                  <a:pt x="113" y="0"/>
                                </a:lnTo>
                                <a:lnTo>
                                  <a:pt x="113" y="22"/>
                                </a:lnTo>
                                <a:close/>
                                <a:moveTo>
                                  <a:pt x="187" y="800"/>
                                </a:moveTo>
                                <a:lnTo>
                                  <a:pt x="158" y="800"/>
                                </a:lnTo>
                                <a:lnTo>
                                  <a:pt x="129" y="794"/>
                                </a:lnTo>
                                <a:lnTo>
                                  <a:pt x="120" y="790"/>
                                </a:lnTo>
                                <a:lnTo>
                                  <a:pt x="110" y="788"/>
                                </a:lnTo>
                                <a:lnTo>
                                  <a:pt x="101" y="782"/>
                                </a:lnTo>
                                <a:lnTo>
                                  <a:pt x="92" y="776"/>
                                </a:lnTo>
                                <a:lnTo>
                                  <a:pt x="84" y="770"/>
                                </a:lnTo>
                                <a:lnTo>
                                  <a:pt x="77" y="762"/>
                                </a:lnTo>
                                <a:lnTo>
                                  <a:pt x="70" y="754"/>
                                </a:lnTo>
                                <a:lnTo>
                                  <a:pt x="64" y="746"/>
                                </a:lnTo>
                                <a:lnTo>
                                  <a:pt x="60" y="736"/>
                                </a:lnTo>
                                <a:lnTo>
                                  <a:pt x="55" y="728"/>
                                </a:lnTo>
                                <a:lnTo>
                                  <a:pt x="51" y="720"/>
                                </a:lnTo>
                                <a:lnTo>
                                  <a:pt x="48" y="710"/>
                                </a:lnTo>
                                <a:lnTo>
                                  <a:pt x="44" y="700"/>
                                </a:lnTo>
                                <a:lnTo>
                                  <a:pt x="41" y="690"/>
                                </a:lnTo>
                                <a:lnTo>
                                  <a:pt x="39" y="680"/>
                                </a:lnTo>
                                <a:lnTo>
                                  <a:pt x="36" y="670"/>
                                </a:lnTo>
                                <a:lnTo>
                                  <a:pt x="34" y="658"/>
                                </a:lnTo>
                                <a:lnTo>
                                  <a:pt x="29" y="636"/>
                                </a:lnTo>
                                <a:lnTo>
                                  <a:pt x="26" y="612"/>
                                </a:lnTo>
                                <a:lnTo>
                                  <a:pt x="23" y="586"/>
                                </a:lnTo>
                                <a:lnTo>
                                  <a:pt x="20" y="560"/>
                                </a:lnTo>
                                <a:lnTo>
                                  <a:pt x="18" y="532"/>
                                </a:lnTo>
                                <a:lnTo>
                                  <a:pt x="17" y="504"/>
                                </a:lnTo>
                                <a:lnTo>
                                  <a:pt x="15" y="476"/>
                                </a:lnTo>
                                <a:lnTo>
                                  <a:pt x="14" y="444"/>
                                </a:lnTo>
                                <a:lnTo>
                                  <a:pt x="14" y="418"/>
                                </a:lnTo>
                                <a:lnTo>
                                  <a:pt x="13" y="388"/>
                                </a:lnTo>
                                <a:lnTo>
                                  <a:pt x="13" y="358"/>
                                </a:lnTo>
                                <a:lnTo>
                                  <a:pt x="14" y="300"/>
                                </a:lnTo>
                                <a:lnTo>
                                  <a:pt x="15" y="242"/>
                                </a:lnTo>
                                <a:lnTo>
                                  <a:pt x="17" y="188"/>
                                </a:lnTo>
                                <a:lnTo>
                                  <a:pt x="19" y="136"/>
                                </a:lnTo>
                                <a:lnTo>
                                  <a:pt x="22" y="52"/>
                                </a:lnTo>
                                <a:lnTo>
                                  <a:pt x="22" y="52"/>
                                </a:lnTo>
                                <a:lnTo>
                                  <a:pt x="23" y="20"/>
                                </a:lnTo>
                                <a:lnTo>
                                  <a:pt x="23" y="22"/>
                                </a:lnTo>
                                <a:lnTo>
                                  <a:pt x="113" y="22"/>
                                </a:lnTo>
                                <a:lnTo>
                                  <a:pt x="112" y="56"/>
                                </a:lnTo>
                                <a:lnTo>
                                  <a:pt x="109" y="140"/>
                                </a:lnTo>
                                <a:lnTo>
                                  <a:pt x="107" y="190"/>
                                </a:lnTo>
                                <a:lnTo>
                                  <a:pt x="105" y="244"/>
                                </a:lnTo>
                                <a:lnTo>
                                  <a:pt x="104" y="300"/>
                                </a:lnTo>
                                <a:lnTo>
                                  <a:pt x="103" y="358"/>
                                </a:lnTo>
                                <a:lnTo>
                                  <a:pt x="103" y="388"/>
                                </a:lnTo>
                                <a:lnTo>
                                  <a:pt x="104" y="418"/>
                                </a:lnTo>
                                <a:lnTo>
                                  <a:pt x="104" y="444"/>
                                </a:lnTo>
                                <a:lnTo>
                                  <a:pt x="105" y="472"/>
                                </a:lnTo>
                                <a:lnTo>
                                  <a:pt x="105" y="472"/>
                                </a:lnTo>
                                <a:lnTo>
                                  <a:pt x="106" y="500"/>
                                </a:lnTo>
                                <a:lnTo>
                                  <a:pt x="106" y="500"/>
                                </a:lnTo>
                                <a:lnTo>
                                  <a:pt x="108" y="526"/>
                                </a:lnTo>
                                <a:lnTo>
                                  <a:pt x="108" y="526"/>
                                </a:lnTo>
                                <a:lnTo>
                                  <a:pt x="110" y="552"/>
                                </a:lnTo>
                                <a:lnTo>
                                  <a:pt x="110" y="552"/>
                                </a:lnTo>
                                <a:lnTo>
                                  <a:pt x="112" y="576"/>
                                </a:lnTo>
                                <a:lnTo>
                                  <a:pt x="112" y="576"/>
                                </a:lnTo>
                                <a:lnTo>
                                  <a:pt x="115" y="600"/>
                                </a:lnTo>
                                <a:lnTo>
                                  <a:pt x="115" y="600"/>
                                </a:lnTo>
                                <a:lnTo>
                                  <a:pt x="118" y="622"/>
                                </a:lnTo>
                                <a:lnTo>
                                  <a:pt x="118" y="622"/>
                                </a:lnTo>
                                <a:lnTo>
                                  <a:pt x="122" y="640"/>
                                </a:lnTo>
                                <a:lnTo>
                                  <a:pt x="122" y="640"/>
                                </a:lnTo>
                                <a:lnTo>
                                  <a:pt x="124" y="650"/>
                                </a:lnTo>
                                <a:lnTo>
                                  <a:pt x="124" y="650"/>
                                </a:lnTo>
                                <a:lnTo>
                                  <a:pt x="126" y="658"/>
                                </a:lnTo>
                                <a:lnTo>
                                  <a:pt x="126" y="658"/>
                                </a:lnTo>
                                <a:lnTo>
                                  <a:pt x="128" y="666"/>
                                </a:lnTo>
                                <a:lnTo>
                                  <a:pt x="128" y="666"/>
                                </a:lnTo>
                                <a:lnTo>
                                  <a:pt x="130" y="674"/>
                                </a:lnTo>
                                <a:lnTo>
                                  <a:pt x="131" y="674"/>
                                </a:lnTo>
                                <a:lnTo>
                                  <a:pt x="133" y="680"/>
                                </a:lnTo>
                                <a:lnTo>
                                  <a:pt x="133" y="680"/>
                                </a:lnTo>
                                <a:lnTo>
                                  <a:pt x="134" y="684"/>
                                </a:lnTo>
                                <a:lnTo>
                                  <a:pt x="134" y="684"/>
                                </a:lnTo>
                                <a:lnTo>
                                  <a:pt x="137" y="690"/>
                                </a:lnTo>
                                <a:lnTo>
                                  <a:pt x="136" y="690"/>
                                </a:lnTo>
                                <a:lnTo>
                                  <a:pt x="137" y="692"/>
                                </a:lnTo>
                                <a:lnTo>
                                  <a:pt x="137" y="692"/>
                                </a:lnTo>
                                <a:lnTo>
                                  <a:pt x="139" y="694"/>
                                </a:lnTo>
                                <a:lnTo>
                                  <a:pt x="138" y="694"/>
                                </a:lnTo>
                                <a:lnTo>
                                  <a:pt x="142" y="700"/>
                                </a:lnTo>
                                <a:lnTo>
                                  <a:pt x="141" y="700"/>
                                </a:lnTo>
                                <a:lnTo>
                                  <a:pt x="143" y="702"/>
                                </a:lnTo>
                                <a:lnTo>
                                  <a:pt x="143" y="702"/>
                                </a:lnTo>
                                <a:lnTo>
                                  <a:pt x="145" y="704"/>
                                </a:lnTo>
                                <a:lnTo>
                                  <a:pt x="145" y="704"/>
                                </a:lnTo>
                                <a:lnTo>
                                  <a:pt x="148" y="706"/>
                                </a:lnTo>
                                <a:lnTo>
                                  <a:pt x="149" y="706"/>
                                </a:lnTo>
                                <a:lnTo>
                                  <a:pt x="153" y="708"/>
                                </a:lnTo>
                                <a:lnTo>
                                  <a:pt x="155" y="708"/>
                                </a:lnTo>
                                <a:lnTo>
                                  <a:pt x="162" y="710"/>
                                </a:lnTo>
                                <a:lnTo>
                                  <a:pt x="444" y="710"/>
                                </a:lnTo>
                                <a:lnTo>
                                  <a:pt x="437" y="718"/>
                                </a:lnTo>
                                <a:lnTo>
                                  <a:pt x="411" y="730"/>
                                </a:lnTo>
                                <a:lnTo>
                                  <a:pt x="374" y="746"/>
                                </a:lnTo>
                                <a:lnTo>
                                  <a:pt x="354" y="754"/>
                                </a:lnTo>
                                <a:lnTo>
                                  <a:pt x="335" y="760"/>
                                </a:lnTo>
                                <a:lnTo>
                                  <a:pt x="295" y="776"/>
                                </a:lnTo>
                                <a:lnTo>
                                  <a:pt x="255" y="788"/>
                                </a:lnTo>
                                <a:lnTo>
                                  <a:pt x="206" y="798"/>
                                </a:lnTo>
                                <a:lnTo>
                                  <a:pt x="197" y="798"/>
                                </a:lnTo>
                                <a:lnTo>
                                  <a:pt x="187" y="800"/>
                                </a:lnTo>
                                <a:close/>
                                <a:moveTo>
                                  <a:pt x="472" y="678"/>
                                </a:moveTo>
                                <a:lnTo>
                                  <a:pt x="473" y="676"/>
                                </a:lnTo>
                                <a:lnTo>
                                  <a:pt x="302" y="676"/>
                                </a:lnTo>
                                <a:lnTo>
                                  <a:pt x="321" y="670"/>
                                </a:lnTo>
                                <a:lnTo>
                                  <a:pt x="320" y="670"/>
                                </a:lnTo>
                                <a:lnTo>
                                  <a:pt x="339" y="662"/>
                                </a:lnTo>
                                <a:lnTo>
                                  <a:pt x="339" y="662"/>
                                </a:lnTo>
                                <a:lnTo>
                                  <a:pt x="375" y="646"/>
                                </a:lnTo>
                                <a:lnTo>
                                  <a:pt x="375" y="646"/>
                                </a:lnTo>
                                <a:lnTo>
                                  <a:pt x="410" y="632"/>
                                </a:lnTo>
                                <a:lnTo>
                                  <a:pt x="442" y="618"/>
                                </a:lnTo>
                                <a:lnTo>
                                  <a:pt x="457" y="612"/>
                                </a:lnTo>
                                <a:lnTo>
                                  <a:pt x="472" y="606"/>
                                </a:lnTo>
                                <a:lnTo>
                                  <a:pt x="498" y="598"/>
                                </a:lnTo>
                                <a:lnTo>
                                  <a:pt x="511" y="596"/>
                                </a:lnTo>
                                <a:lnTo>
                                  <a:pt x="518" y="594"/>
                                </a:lnTo>
                                <a:lnTo>
                                  <a:pt x="535" y="594"/>
                                </a:lnTo>
                                <a:lnTo>
                                  <a:pt x="545" y="596"/>
                                </a:lnTo>
                                <a:lnTo>
                                  <a:pt x="556" y="600"/>
                                </a:lnTo>
                                <a:lnTo>
                                  <a:pt x="568" y="610"/>
                                </a:lnTo>
                                <a:lnTo>
                                  <a:pt x="578" y="622"/>
                                </a:lnTo>
                                <a:lnTo>
                                  <a:pt x="583" y="636"/>
                                </a:lnTo>
                                <a:lnTo>
                                  <a:pt x="583" y="640"/>
                                </a:lnTo>
                                <a:lnTo>
                                  <a:pt x="495" y="640"/>
                                </a:lnTo>
                                <a:lnTo>
                                  <a:pt x="491" y="648"/>
                                </a:lnTo>
                                <a:lnTo>
                                  <a:pt x="491" y="650"/>
                                </a:lnTo>
                                <a:lnTo>
                                  <a:pt x="490" y="650"/>
                                </a:lnTo>
                                <a:lnTo>
                                  <a:pt x="485" y="659"/>
                                </a:lnTo>
                                <a:lnTo>
                                  <a:pt x="480" y="666"/>
                                </a:lnTo>
                                <a:lnTo>
                                  <a:pt x="480" y="666"/>
                                </a:lnTo>
                                <a:lnTo>
                                  <a:pt x="472" y="678"/>
                                </a:lnTo>
                                <a:close/>
                                <a:moveTo>
                                  <a:pt x="115" y="600"/>
                                </a:moveTo>
                                <a:lnTo>
                                  <a:pt x="115" y="600"/>
                                </a:lnTo>
                                <a:lnTo>
                                  <a:pt x="115" y="598"/>
                                </a:lnTo>
                                <a:lnTo>
                                  <a:pt x="115" y="600"/>
                                </a:lnTo>
                                <a:close/>
                                <a:moveTo>
                                  <a:pt x="118" y="622"/>
                                </a:moveTo>
                                <a:lnTo>
                                  <a:pt x="118" y="622"/>
                                </a:lnTo>
                                <a:lnTo>
                                  <a:pt x="118" y="620"/>
                                </a:lnTo>
                                <a:lnTo>
                                  <a:pt x="118" y="622"/>
                                </a:lnTo>
                                <a:close/>
                                <a:moveTo>
                                  <a:pt x="492" y="647"/>
                                </a:moveTo>
                                <a:lnTo>
                                  <a:pt x="495" y="640"/>
                                </a:lnTo>
                                <a:lnTo>
                                  <a:pt x="493" y="644"/>
                                </a:lnTo>
                                <a:lnTo>
                                  <a:pt x="492" y="647"/>
                                </a:lnTo>
                                <a:close/>
                                <a:moveTo>
                                  <a:pt x="493" y="644"/>
                                </a:moveTo>
                                <a:lnTo>
                                  <a:pt x="495" y="640"/>
                                </a:lnTo>
                                <a:lnTo>
                                  <a:pt x="583" y="640"/>
                                </a:lnTo>
                                <a:lnTo>
                                  <a:pt x="583" y="642"/>
                                </a:lnTo>
                                <a:lnTo>
                                  <a:pt x="494" y="642"/>
                                </a:lnTo>
                                <a:lnTo>
                                  <a:pt x="494" y="642"/>
                                </a:lnTo>
                                <a:lnTo>
                                  <a:pt x="493" y="644"/>
                                </a:lnTo>
                                <a:close/>
                                <a:moveTo>
                                  <a:pt x="494" y="642"/>
                                </a:moveTo>
                                <a:lnTo>
                                  <a:pt x="494" y="642"/>
                                </a:lnTo>
                                <a:lnTo>
                                  <a:pt x="494" y="642"/>
                                </a:lnTo>
                                <a:lnTo>
                                  <a:pt x="494" y="642"/>
                                </a:lnTo>
                                <a:close/>
                                <a:moveTo>
                                  <a:pt x="494" y="642"/>
                                </a:moveTo>
                                <a:lnTo>
                                  <a:pt x="494" y="642"/>
                                </a:lnTo>
                                <a:lnTo>
                                  <a:pt x="494" y="642"/>
                                </a:lnTo>
                                <a:lnTo>
                                  <a:pt x="494" y="642"/>
                                </a:lnTo>
                                <a:close/>
                                <a:moveTo>
                                  <a:pt x="494" y="642"/>
                                </a:moveTo>
                                <a:lnTo>
                                  <a:pt x="494" y="642"/>
                                </a:lnTo>
                                <a:lnTo>
                                  <a:pt x="494" y="642"/>
                                </a:lnTo>
                                <a:lnTo>
                                  <a:pt x="494" y="642"/>
                                </a:lnTo>
                                <a:close/>
                                <a:moveTo>
                                  <a:pt x="573" y="686"/>
                                </a:moveTo>
                                <a:lnTo>
                                  <a:pt x="519" y="686"/>
                                </a:lnTo>
                                <a:lnTo>
                                  <a:pt x="528" y="684"/>
                                </a:lnTo>
                                <a:lnTo>
                                  <a:pt x="524" y="684"/>
                                </a:lnTo>
                                <a:lnTo>
                                  <a:pt x="516" y="682"/>
                                </a:lnTo>
                                <a:lnTo>
                                  <a:pt x="518" y="682"/>
                                </a:lnTo>
                                <a:lnTo>
                                  <a:pt x="508" y="676"/>
                                </a:lnTo>
                                <a:lnTo>
                                  <a:pt x="508" y="676"/>
                                </a:lnTo>
                                <a:lnTo>
                                  <a:pt x="501" y="668"/>
                                </a:lnTo>
                                <a:lnTo>
                                  <a:pt x="496" y="659"/>
                                </a:lnTo>
                                <a:lnTo>
                                  <a:pt x="494" y="652"/>
                                </a:lnTo>
                                <a:lnTo>
                                  <a:pt x="494" y="644"/>
                                </a:lnTo>
                                <a:lnTo>
                                  <a:pt x="494" y="642"/>
                                </a:lnTo>
                                <a:lnTo>
                                  <a:pt x="494" y="642"/>
                                </a:lnTo>
                                <a:lnTo>
                                  <a:pt x="494" y="642"/>
                                </a:lnTo>
                                <a:lnTo>
                                  <a:pt x="583" y="642"/>
                                </a:lnTo>
                                <a:lnTo>
                                  <a:pt x="583" y="646"/>
                                </a:lnTo>
                                <a:lnTo>
                                  <a:pt x="583" y="651"/>
                                </a:lnTo>
                                <a:lnTo>
                                  <a:pt x="583" y="658"/>
                                </a:lnTo>
                                <a:lnTo>
                                  <a:pt x="581" y="666"/>
                                </a:lnTo>
                                <a:lnTo>
                                  <a:pt x="579" y="674"/>
                                </a:lnTo>
                                <a:lnTo>
                                  <a:pt x="574" y="684"/>
                                </a:lnTo>
                                <a:lnTo>
                                  <a:pt x="573" y="686"/>
                                </a:lnTo>
                                <a:close/>
                                <a:moveTo>
                                  <a:pt x="493" y="644"/>
                                </a:moveTo>
                                <a:lnTo>
                                  <a:pt x="494" y="642"/>
                                </a:lnTo>
                                <a:lnTo>
                                  <a:pt x="494" y="642"/>
                                </a:lnTo>
                                <a:lnTo>
                                  <a:pt x="494" y="642"/>
                                </a:lnTo>
                                <a:lnTo>
                                  <a:pt x="493" y="644"/>
                                </a:lnTo>
                                <a:close/>
                                <a:moveTo>
                                  <a:pt x="494" y="644"/>
                                </a:moveTo>
                                <a:lnTo>
                                  <a:pt x="493" y="644"/>
                                </a:lnTo>
                                <a:lnTo>
                                  <a:pt x="494" y="642"/>
                                </a:lnTo>
                                <a:lnTo>
                                  <a:pt x="494" y="644"/>
                                </a:lnTo>
                                <a:close/>
                                <a:moveTo>
                                  <a:pt x="494" y="648"/>
                                </a:moveTo>
                                <a:lnTo>
                                  <a:pt x="491" y="648"/>
                                </a:lnTo>
                                <a:lnTo>
                                  <a:pt x="493" y="644"/>
                                </a:lnTo>
                                <a:lnTo>
                                  <a:pt x="494" y="642"/>
                                </a:lnTo>
                                <a:lnTo>
                                  <a:pt x="493" y="644"/>
                                </a:lnTo>
                                <a:lnTo>
                                  <a:pt x="494" y="644"/>
                                </a:lnTo>
                                <a:lnTo>
                                  <a:pt x="493" y="646"/>
                                </a:lnTo>
                                <a:lnTo>
                                  <a:pt x="494" y="646"/>
                                </a:lnTo>
                                <a:lnTo>
                                  <a:pt x="494" y="648"/>
                                </a:lnTo>
                                <a:close/>
                                <a:moveTo>
                                  <a:pt x="493" y="646"/>
                                </a:moveTo>
                                <a:lnTo>
                                  <a:pt x="494" y="644"/>
                                </a:lnTo>
                                <a:lnTo>
                                  <a:pt x="494" y="644"/>
                                </a:lnTo>
                                <a:lnTo>
                                  <a:pt x="493" y="646"/>
                                </a:lnTo>
                                <a:close/>
                                <a:moveTo>
                                  <a:pt x="494" y="644"/>
                                </a:moveTo>
                                <a:lnTo>
                                  <a:pt x="494" y="644"/>
                                </a:lnTo>
                                <a:lnTo>
                                  <a:pt x="494" y="644"/>
                                </a:lnTo>
                                <a:lnTo>
                                  <a:pt x="494" y="644"/>
                                </a:lnTo>
                                <a:close/>
                                <a:moveTo>
                                  <a:pt x="494" y="646"/>
                                </a:moveTo>
                                <a:lnTo>
                                  <a:pt x="493" y="646"/>
                                </a:lnTo>
                                <a:lnTo>
                                  <a:pt x="494" y="644"/>
                                </a:lnTo>
                                <a:lnTo>
                                  <a:pt x="494" y="646"/>
                                </a:lnTo>
                                <a:close/>
                                <a:moveTo>
                                  <a:pt x="494" y="654"/>
                                </a:moveTo>
                                <a:lnTo>
                                  <a:pt x="489" y="654"/>
                                </a:lnTo>
                                <a:lnTo>
                                  <a:pt x="492" y="647"/>
                                </a:lnTo>
                                <a:lnTo>
                                  <a:pt x="491" y="648"/>
                                </a:lnTo>
                                <a:lnTo>
                                  <a:pt x="494" y="648"/>
                                </a:lnTo>
                                <a:lnTo>
                                  <a:pt x="494" y="650"/>
                                </a:lnTo>
                                <a:lnTo>
                                  <a:pt x="493" y="650"/>
                                </a:lnTo>
                                <a:lnTo>
                                  <a:pt x="494" y="652"/>
                                </a:lnTo>
                                <a:lnTo>
                                  <a:pt x="494" y="652"/>
                                </a:lnTo>
                                <a:lnTo>
                                  <a:pt x="494" y="654"/>
                                </a:lnTo>
                                <a:close/>
                                <a:moveTo>
                                  <a:pt x="124" y="650"/>
                                </a:moveTo>
                                <a:lnTo>
                                  <a:pt x="124" y="650"/>
                                </a:lnTo>
                                <a:lnTo>
                                  <a:pt x="124" y="648"/>
                                </a:lnTo>
                                <a:lnTo>
                                  <a:pt x="124" y="650"/>
                                </a:lnTo>
                                <a:close/>
                                <a:moveTo>
                                  <a:pt x="496" y="659"/>
                                </a:moveTo>
                                <a:lnTo>
                                  <a:pt x="495" y="658"/>
                                </a:lnTo>
                                <a:lnTo>
                                  <a:pt x="486" y="658"/>
                                </a:lnTo>
                                <a:lnTo>
                                  <a:pt x="490" y="650"/>
                                </a:lnTo>
                                <a:lnTo>
                                  <a:pt x="489" y="654"/>
                                </a:lnTo>
                                <a:lnTo>
                                  <a:pt x="494" y="654"/>
                                </a:lnTo>
                                <a:lnTo>
                                  <a:pt x="496" y="659"/>
                                </a:lnTo>
                                <a:close/>
                                <a:moveTo>
                                  <a:pt x="489" y="654"/>
                                </a:moveTo>
                                <a:lnTo>
                                  <a:pt x="490" y="650"/>
                                </a:lnTo>
                                <a:lnTo>
                                  <a:pt x="491" y="650"/>
                                </a:lnTo>
                                <a:lnTo>
                                  <a:pt x="489" y="654"/>
                                </a:lnTo>
                                <a:close/>
                                <a:moveTo>
                                  <a:pt x="494" y="652"/>
                                </a:moveTo>
                                <a:lnTo>
                                  <a:pt x="493" y="650"/>
                                </a:lnTo>
                                <a:lnTo>
                                  <a:pt x="494" y="651"/>
                                </a:lnTo>
                                <a:lnTo>
                                  <a:pt x="494" y="652"/>
                                </a:lnTo>
                                <a:close/>
                                <a:moveTo>
                                  <a:pt x="494" y="651"/>
                                </a:moveTo>
                                <a:lnTo>
                                  <a:pt x="493" y="650"/>
                                </a:lnTo>
                                <a:lnTo>
                                  <a:pt x="494" y="650"/>
                                </a:lnTo>
                                <a:lnTo>
                                  <a:pt x="494" y="651"/>
                                </a:lnTo>
                                <a:close/>
                                <a:moveTo>
                                  <a:pt x="494" y="652"/>
                                </a:moveTo>
                                <a:lnTo>
                                  <a:pt x="494" y="652"/>
                                </a:lnTo>
                                <a:lnTo>
                                  <a:pt x="494" y="651"/>
                                </a:lnTo>
                                <a:lnTo>
                                  <a:pt x="494" y="652"/>
                                </a:lnTo>
                                <a:close/>
                                <a:moveTo>
                                  <a:pt x="126" y="658"/>
                                </a:moveTo>
                                <a:lnTo>
                                  <a:pt x="126" y="658"/>
                                </a:lnTo>
                                <a:lnTo>
                                  <a:pt x="126" y="656"/>
                                </a:lnTo>
                                <a:lnTo>
                                  <a:pt x="126" y="658"/>
                                </a:lnTo>
                                <a:close/>
                                <a:moveTo>
                                  <a:pt x="485" y="659"/>
                                </a:moveTo>
                                <a:lnTo>
                                  <a:pt x="486" y="658"/>
                                </a:lnTo>
                                <a:lnTo>
                                  <a:pt x="486" y="658"/>
                                </a:lnTo>
                                <a:lnTo>
                                  <a:pt x="485" y="659"/>
                                </a:lnTo>
                                <a:close/>
                                <a:moveTo>
                                  <a:pt x="485" y="660"/>
                                </a:moveTo>
                                <a:lnTo>
                                  <a:pt x="485" y="659"/>
                                </a:lnTo>
                                <a:lnTo>
                                  <a:pt x="486" y="658"/>
                                </a:lnTo>
                                <a:lnTo>
                                  <a:pt x="485" y="660"/>
                                </a:lnTo>
                                <a:close/>
                                <a:moveTo>
                                  <a:pt x="496" y="660"/>
                                </a:moveTo>
                                <a:lnTo>
                                  <a:pt x="485" y="660"/>
                                </a:lnTo>
                                <a:lnTo>
                                  <a:pt x="486" y="658"/>
                                </a:lnTo>
                                <a:lnTo>
                                  <a:pt x="495" y="658"/>
                                </a:lnTo>
                                <a:lnTo>
                                  <a:pt x="496" y="660"/>
                                </a:lnTo>
                                <a:close/>
                                <a:moveTo>
                                  <a:pt x="496" y="660"/>
                                </a:moveTo>
                                <a:lnTo>
                                  <a:pt x="495" y="658"/>
                                </a:lnTo>
                                <a:lnTo>
                                  <a:pt x="496" y="659"/>
                                </a:lnTo>
                                <a:lnTo>
                                  <a:pt x="496" y="660"/>
                                </a:lnTo>
                                <a:close/>
                                <a:moveTo>
                                  <a:pt x="496" y="660"/>
                                </a:moveTo>
                                <a:lnTo>
                                  <a:pt x="496" y="660"/>
                                </a:lnTo>
                                <a:lnTo>
                                  <a:pt x="496" y="659"/>
                                </a:lnTo>
                                <a:lnTo>
                                  <a:pt x="496" y="660"/>
                                </a:lnTo>
                                <a:close/>
                                <a:moveTo>
                                  <a:pt x="501" y="668"/>
                                </a:moveTo>
                                <a:lnTo>
                                  <a:pt x="500" y="668"/>
                                </a:lnTo>
                                <a:lnTo>
                                  <a:pt x="479" y="668"/>
                                </a:lnTo>
                                <a:lnTo>
                                  <a:pt x="485" y="659"/>
                                </a:lnTo>
                                <a:lnTo>
                                  <a:pt x="485" y="660"/>
                                </a:lnTo>
                                <a:lnTo>
                                  <a:pt x="496" y="660"/>
                                </a:lnTo>
                                <a:lnTo>
                                  <a:pt x="501" y="668"/>
                                </a:lnTo>
                                <a:close/>
                                <a:moveTo>
                                  <a:pt x="128" y="666"/>
                                </a:moveTo>
                                <a:lnTo>
                                  <a:pt x="128" y="666"/>
                                </a:lnTo>
                                <a:lnTo>
                                  <a:pt x="128" y="664"/>
                                </a:lnTo>
                                <a:lnTo>
                                  <a:pt x="128" y="666"/>
                                </a:lnTo>
                                <a:close/>
                                <a:moveTo>
                                  <a:pt x="510" y="678"/>
                                </a:moveTo>
                                <a:lnTo>
                                  <a:pt x="472" y="678"/>
                                </a:lnTo>
                                <a:lnTo>
                                  <a:pt x="480" y="666"/>
                                </a:lnTo>
                                <a:lnTo>
                                  <a:pt x="479" y="668"/>
                                </a:lnTo>
                                <a:lnTo>
                                  <a:pt x="500" y="668"/>
                                </a:lnTo>
                                <a:lnTo>
                                  <a:pt x="501" y="670"/>
                                </a:lnTo>
                                <a:lnTo>
                                  <a:pt x="502" y="670"/>
                                </a:lnTo>
                                <a:lnTo>
                                  <a:pt x="510" y="678"/>
                                </a:lnTo>
                                <a:close/>
                                <a:moveTo>
                                  <a:pt x="479" y="668"/>
                                </a:moveTo>
                                <a:lnTo>
                                  <a:pt x="480" y="666"/>
                                </a:lnTo>
                                <a:lnTo>
                                  <a:pt x="480" y="666"/>
                                </a:lnTo>
                                <a:lnTo>
                                  <a:pt x="479" y="668"/>
                                </a:lnTo>
                                <a:close/>
                                <a:moveTo>
                                  <a:pt x="501" y="670"/>
                                </a:moveTo>
                                <a:lnTo>
                                  <a:pt x="500" y="668"/>
                                </a:lnTo>
                                <a:lnTo>
                                  <a:pt x="501" y="668"/>
                                </a:lnTo>
                                <a:lnTo>
                                  <a:pt x="501" y="670"/>
                                </a:lnTo>
                                <a:close/>
                                <a:moveTo>
                                  <a:pt x="502" y="670"/>
                                </a:moveTo>
                                <a:lnTo>
                                  <a:pt x="501" y="670"/>
                                </a:lnTo>
                                <a:lnTo>
                                  <a:pt x="501" y="668"/>
                                </a:lnTo>
                                <a:lnTo>
                                  <a:pt x="502" y="670"/>
                                </a:lnTo>
                                <a:close/>
                                <a:moveTo>
                                  <a:pt x="131" y="674"/>
                                </a:moveTo>
                                <a:lnTo>
                                  <a:pt x="130" y="674"/>
                                </a:lnTo>
                                <a:lnTo>
                                  <a:pt x="130" y="672"/>
                                </a:lnTo>
                                <a:lnTo>
                                  <a:pt x="131" y="674"/>
                                </a:lnTo>
                                <a:close/>
                                <a:moveTo>
                                  <a:pt x="443" y="710"/>
                                </a:moveTo>
                                <a:lnTo>
                                  <a:pt x="180" y="710"/>
                                </a:lnTo>
                                <a:lnTo>
                                  <a:pt x="188" y="708"/>
                                </a:lnTo>
                                <a:lnTo>
                                  <a:pt x="201" y="708"/>
                                </a:lnTo>
                                <a:lnTo>
                                  <a:pt x="209" y="706"/>
                                </a:lnTo>
                                <a:lnTo>
                                  <a:pt x="208" y="706"/>
                                </a:lnTo>
                                <a:lnTo>
                                  <a:pt x="217" y="704"/>
                                </a:lnTo>
                                <a:lnTo>
                                  <a:pt x="215" y="704"/>
                                </a:lnTo>
                                <a:lnTo>
                                  <a:pt x="233" y="700"/>
                                </a:lnTo>
                                <a:lnTo>
                                  <a:pt x="231" y="700"/>
                                </a:lnTo>
                                <a:lnTo>
                                  <a:pt x="250" y="696"/>
                                </a:lnTo>
                                <a:lnTo>
                                  <a:pt x="248" y="696"/>
                                </a:lnTo>
                                <a:lnTo>
                                  <a:pt x="267" y="690"/>
                                </a:lnTo>
                                <a:lnTo>
                                  <a:pt x="266" y="690"/>
                                </a:lnTo>
                                <a:lnTo>
                                  <a:pt x="285" y="684"/>
                                </a:lnTo>
                                <a:lnTo>
                                  <a:pt x="284" y="684"/>
                                </a:lnTo>
                                <a:lnTo>
                                  <a:pt x="303" y="676"/>
                                </a:lnTo>
                                <a:lnTo>
                                  <a:pt x="473" y="676"/>
                                </a:lnTo>
                                <a:lnTo>
                                  <a:pt x="465" y="686"/>
                                </a:lnTo>
                                <a:lnTo>
                                  <a:pt x="464" y="686"/>
                                </a:lnTo>
                                <a:lnTo>
                                  <a:pt x="454" y="698"/>
                                </a:lnTo>
                                <a:lnTo>
                                  <a:pt x="455" y="698"/>
                                </a:lnTo>
                                <a:lnTo>
                                  <a:pt x="443" y="710"/>
                                </a:lnTo>
                                <a:close/>
                                <a:moveTo>
                                  <a:pt x="512" y="688"/>
                                </a:moveTo>
                                <a:lnTo>
                                  <a:pt x="464" y="688"/>
                                </a:lnTo>
                                <a:lnTo>
                                  <a:pt x="473" y="676"/>
                                </a:lnTo>
                                <a:lnTo>
                                  <a:pt x="472" y="678"/>
                                </a:lnTo>
                                <a:lnTo>
                                  <a:pt x="511" y="678"/>
                                </a:lnTo>
                                <a:lnTo>
                                  <a:pt x="518" y="682"/>
                                </a:lnTo>
                                <a:lnTo>
                                  <a:pt x="516" y="682"/>
                                </a:lnTo>
                                <a:lnTo>
                                  <a:pt x="524" y="684"/>
                                </a:lnTo>
                                <a:lnTo>
                                  <a:pt x="522" y="684"/>
                                </a:lnTo>
                                <a:lnTo>
                                  <a:pt x="512" y="688"/>
                                </a:lnTo>
                                <a:close/>
                                <a:moveTo>
                                  <a:pt x="510" y="678"/>
                                </a:moveTo>
                                <a:lnTo>
                                  <a:pt x="508" y="676"/>
                                </a:lnTo>
                                <a:lnTo>
                                  <a:pt x="508" y="676"/>
                                </a:lnTo>
                                <a:lnTo>
                                  <a:pt x="510" y="678"/>
                                </a:lnTo>
                                <a:close/>
                                <a:moveTo>
                                  <a:pt x="511" y="678"/>
                                </a:moveTo>
                                <a:lnTo>
                                  <a:pt x="510" y="678"/>
                                </a:lnTo>
                                <a:lnTo>
                                  <a:pt x="508" y="676"/>
                                </a:lnTo>
                                <a:lnTo>
                                  <a:pt x="511" y="678"/>
                                </a:lnTo>
                                <a:close/>
                                <a:moveTo>
                                  <a:pt x="133" y="680"/>
                                </a:moveTo>
                                <a:lnTo>
                                  <a:pt x="133" y="680"/>
                                </a:lnTo>
                                <a:lnTo>
                                  <a:pt x="132" y="678"/>
                                </a:lnTo>
                                <a:lnTo>
                                  <a:pt x="133" y="680"/>
                                </a:lnTo>
                                <a:close/>
                                <a:moveTo>
                                  <a:pt x="135" y="685"/>
                                </a:moveTo>
                                <a:lnTo>
                                  <a:pt x="134" y="684"/>
                                </a:lnTo>
                                <a:lnTo>
                                  <a:pt x="134" y="684"/>
                                </a:lnTo>
                                <a:lnTo>
                                  <a:pt x="135" y="685"/>
                                </a:lnTo>
                                <a:close/>
                                <a:moveTo>
                                  <a:pt x="570" y="692"/>
                                </a:moveTo>
                                <a:lnTo>
                                  <a:pt x="502" y="692"/>
                                </a:lnTo>
                                <a:lnTo>
                                  <a:pt x="514" y="688"/>
                                </a:lnTo>
                                <a:lnTo>
                                  <a:pt x="512" y="688"/>
                                </a:lnTo>
                                <a:lnTo>
                                  <a:pt x="522" y="684"/>
                                </a:lnTo>
                                <a:lnTo>
                                  <a:pt x="519" y="686"/>
                                </a:lnTo>
                                <a:lnTo>
                                  <a:pt x="573" y="686"/>
                                </a:lnTo>
                                <a:lnTo>
                                  <a:pt x="570" y="692"/>
                                </a:lnTo>
                                <a:close/>
                                <a:moveTo>
                                  <a:pt x="519" y="686"/>
                                </a:moveTo>
                                <a:lnTo>
                                  <a:pt x="522" y="684"/>
                                </a:lnTo>
                                <a:lnTo>
                                  <a:pt x="528" y="684"/>
                                </a:lnTo>
                                <a:lnTo>
                                  <a:pt x="519" y="686"/>
                                </a:lnTo>
                                <a:close/>
                                <a:moveTo>
                                  <a:pt x="437" y="718"/>
                                </a:moveTo>
                                <a:lnTo>
                                  <a:pt x="444" y="710"/>
                                </a:lnTo>
                                <a:lnTo>
                                  <a:pt x="443" y="710"/>
                                </a:lnTo>
                                <a:lnTo>
                                  <a:pt x="455" y="698"/>
                                </a:lnTo>
                                <a:lnTo>
                                  <a:pt x="454" y="698"/>
                                </a:lnTo>
                                <a:lnTo>
                                  <a:pt x="464" y="686"/>
                                </a:lnTo>
                                <a:lnTo>
                                  <a:pt x="464" y="688"/>
                                </a:lnTo>
                                <a:lnTo>
                                  <a:pt x="514" y="688"/>
                                </a:lnTo>
                                <a:lnTo>
                                  <a:pt x="508" y="690"/>
                                </a:lnTo>
                                <a:lnTo>
                                  <a:pt x="503" y="690"/>
                                </a:lnTo>
                                <a:lnTo>
                                  <a:pt x="490" y="696"/>
                                </a:lnTo>
                                <a:lnTo>
                                  <a:pt x="491" y="696"/>
                                </a:lnTo>
                                <a:lnTo>
                                  <a:pt x="476" y="702"/>
                                </a:lnTo>
                                <a:lnTo>
                                  <a:pt x="477" y="702"/>
                                </a:lnTo>
                                <a:lnTo>
                                  <a:pt x="445" y="714"/>
                                </a:lnTo>
                                <a:lnTo>
                                  <a:pt x="446" y="714"/>
                                </a:lnTo>
                                <a:lnTo>
                                  <a:pt x="437" y="718"/>
                                </a:lnTo>
                                <a:close/>
                                <a:moveTo>
                                  <a:pt x="464" y="688"/>
                                </a:moveTo>
                                <a:lnTo>
                                  <a:pt x="464" y="686"/>
                                </a:lnTo>
                                <a:lnTo>
                                  <a:pt x="465" y="686"/>
                                </a:lnTo>
                                <a:lnTo>
                                  <a:pt x="464" y="688"/>
                                </a:lnTo>
                                <a:close/>
                                <a:moveTo>
                                  <a:pt x="137" y="692"/>
                                </a:moveTo>
                                <a:lnTo>
                                  <a:pt x="136" y="690"/>
                                </a:lnTo>
                                <a:lnTo>
                                  <a:pt x="137" y="691"/>
                                </a:lnTo>
                                <a:lnTo>
                                  <a:pt x="137" y="692"/>
                                </a:lnTo>
                                <a:close/>
                                <a:moveTo>
                                  <a:pt x="137" y="691"/>
                                </a:moveTo>
                                <a:lnTo>
                                  <a:pt x="136" y="690"/>
                                </a:lnTo>
                                <a:lnTo>
                                  <a:pt x="137" y="690"/>
                                </a:lnTo>
                                <a:lnTo>
                                  <a:pt x="137" y="691"/>
                                </a:lnTo>
                                <a:close/>
                                <a:moveTo>
                                  <a:pt x="549" y="724"/>
                                </a:moveTo>
                                <a:lnTo>
                                  <a:pt x="432" y="724"/>
                                </a:lnTo>
                                <a:lnTo>
                                  <a:pt x="437" y="718"/>
                                </a:lnTo>
                                <a:lnTo>
                                  <a:pt x="446" y="714"/>
                                </a:lnTo>
                                <a:lnTo>
                                  <a:pt x="445" y="714"/>
                                </a:lnTo>
                                <a:lnTo>
                                  <a:pt x="477" y="702"/>
                                </a:lnTo>
                                <a:lnTo>
                                  <a:pt x="476" y="702"/>
                                </a:lnTo>
                                <a:lnTo>
                                  <a:pt x="491" y="696"/>
                                </a:lnTo>
                                <a:lnTo>
                                  <a:pt x="490" y="696"/>
                                </a:lnTo>
                                <a:lnTo>
                                  <a:pt x="503" y="690"/>
                                </a:lnTo>
                                <a:lnTo>
                                  <a:pt x="502" y="692"/>
                                </a:lnTo>
                                <a:lnTo>
                                  <a:pt x="570" y="692"/>
                                </a:lnTo>
                                <a:lnTo>
                                  <a:pt x="568" y="696"/>
                                </a:lnTo>
                                <a:lnTo>
                                  <a:pt x="561" y="708"/>
                                </a:lnTo>
                                <a:lnTo>
                                  <a:pt x="552" y="720"/>
                                </a:lnTo>
                                <a:lnTo>
                                  <a:pt x="549" y="724"/>
                                </a:lnTo>
                                <a:close/>
                                <a:moveTo>
                                  <a:pt x="502" y="692"/>
                                </a:moveTo>
                                <a:lnTo>
                                  <a:pt x="503" y="690"/>
                                </a:lnTo>
                                <a:lnTo>
                                  <a:pt x="508" y="690"/>
                                </a:lnTo>
                                <a:lnTo>
                                  <a:pt x="502" y="692"/>
                                </a:lnTo>
                                <a:close/>
                                <a:moveTo>
                                  <a:pt x="137" y="692"/>
                                </a:moveTo>
                                <a:lnTo>
                                  <a:pt x="137" y="692"/>
                                </a:lnTo>
                                <a:lnTo>
                                  <a:pt x="137" y="691"/>
                                </a:lnTo>
                                <a:lnTo>
                                  <a:pt x="137" y="692"/>
                                </a:lnTo>
                                <a:close/>
                                <a:moveTo>
                                  <a:pt x="140" y="696"/>
                                </a:moveTo>
                                <a:lnTo>
                                  <a:pt x="138" y="694"/>
                                </a:lnTo>
                                <a:lnTo>
                                  <a:pt x="139" y="694"/>
                                </a:lnTo>
                                <a:lnTo>
                                  <a:pt x="140" y="696"/>
                                </a:lnTo>
                                <a:close/>
                                <a:moveTo>
                                  <a:pt x="143" y="701"/>
                                </a:moveTo>
                                <a:lnTo>
                                  <a:pt x="142" y="700"/>
                                </a:lnTo>
                                <a:lnTo>
                                  <a:pt x="142" y="700"/>
                                </a:lnTo>
                                <a:lnTo>
                                  <a:pt x="140" y="696"/>
                                </a:lnTo>
                                <a:lnTo>
                                  <a:pt x="143" y="701"/>
                                </a:lnTo>
                                <a:close/>
                                <a:moveTo>
                                  <a:pt x="143" y="701"/>
                                </a:moveTo>
                                <a:lnTo>
                                  <a:pt x="141" y="700"/>
                                </a:lnTo>
                                <a:lnTo>
                                  <a:pt x="142" y="700"/>
                                </a:lnTo>
                                <a:lnTo>
                                  <a:pt x="143" y="701"/>
                                </a:lnTo>
                                <a:close/>
                                <a:moveTo>
                                  <a:pt x="144" y="702"/>
                                </a:moveTo>
                                <a:lnTo>
                                  <a:pt x="143" y="701"/>
                                </a:lnTo>
                                <a:lnTo>
                                  <a:pt x="142" y="700"/>
                                </a:lnTo>
                                <a:lnTo>
                                  <a:pt x="143" y="701"/>
                                </a:lnTo>
                                <a:lnTo>
                                  <a:pt x="144" y="702"/>
                                </a:lnTo>
                                <a:close/>
                                <a:moveTo>
                                  <a:pt x="146" y="703"/>
                                </a:moveTo>
                                <a:lnTo>
                                  <a:pt x="144" y="702"/>
                                </a:lnTo>
                                <a:lnTo>
                                  <a:pt x="144" y="702"/>
                                </a:lnTo>
                                <a:lnTo>
                                  <a:pt x="143" y="701"/>
                                </a:lnTo>
                                <a:lnTo>
                                  <a:pt x="146" y="703"/>
                                </a:lnTo>
                                <a:close/>
                                <a:moveTo>
                                  <a:pt x="145" y="703"/>
                                </a:moveTo>
                                <a:lnTo>
                                  <a:pt x="144" y="702"/>
                                </a:lnTo>
                                <a:lnTo>
                                  <a:pt x="143" y="701"/>
                                </a:lnTo>
                                <a:lnTo>
                                  <a:pt x="144" y="702"/>
                                </a:lnTo>
                                <a:lnTo>
                                  <a:pt x="144" y="702"/>
                                </a:lnTo>
                                <a:lnTo>
                                  <a:pt x="145" y="703"/>
                                </a:lnTo>
                                <a:close/>
                                <a:moveTo>
                                  <a:pt x="144" y="702"/>
                                </a:moveTo>
                                <a:lnTo>
                                  <a:pt x="143" y="702"/>
                                </a:lnTo>
                                <a:lnTo>
                                  <a:pt x="143" y="702"/>
                                </a:lnTo>
                                <a:lnTo>
                                  <a:pt x="144" y="702"/>
                                </a:lnTo>
                                <a:close/>
                                <a:moveTo>
                                  <a:pt x="146" y="704"/>
                                </a:moveTo>
                                <a:lnTo>
                                  <a:pt x="145" y="703"/>
                                </a:lnTo>
                                <a:lnTo>
                                  <a:pt x="144" y="702"/>
                                </a:lnTo>
                                <a:lnTo>
                                  <a:pt x="146" y="703"/>
                                </a:lnTo>
                                <a:lnTo>
                                  <a:pt x="146" y="704"/>
                                </a:lnTo>
                                <a:close/>
                                <a:moveTo>
                                  <a:pt x="145" y="704"/>
                                </a:moveTo>
                                <a:lnTo>
                                  <a:pt x="144" y="702"/>
                                </a:lnTo>
                                <a:lnTo>
                                  <a:pt x="144" y="702"/>
                                </a:lnTo>
                                <a:lnTo>
                                  <a:pt x="145" y="704"/>
                                </a:lnTo>
                                <a:close/>
                                <a:moveTo>
                                  <a:pt x="147" y="704"/>
                                </a:moveTo>
                                <a:lnTo>
                                  <a:pt x="146" y="704"/>
                                </a:lnTo>
                                <a:lnTo>
                                  <a:pt x="145" y="703"/>
                                </a:lnTo>
                                <a:lnTo>
                                  <a:pt x="146" y="704"/>
                                </a:lnTo>
                                <a:lnTo>
                                  <a:pt x="147" y="704"/>
                                </a:lnTo>
                                <a:close/>
                                <a:moveTo>
                                  <a:pt x="146" y="704"/>
                                </a:moveTo>
                                <a:lnTo>
                                  <a:pt x="146" y="704"/>
                                </a:lnTo>
                                <a:lnTo>
                                  <a:pt x="146" y="703"/>
                                </a:lnTo>
                                <a:lnTo>
                                  <a:pt x="146" y="704"/>
                                </a:lnTo>
                                <a:close/>
                                <a:moveTo>
                                  <a:pt x="151" y="706"/>
                                </a:moveTo>
                                <a:lnTo>
                                  <a:pt x="149" y="705"/>
                                </a:lnTo>
                                <a:lnTo>
                                  <a:pt x="147" y="704"/>
                                </a:lnTo>
                                <a:lnTo>
                                  <a:pt x="151" y="706"/>
                                </a:lnTo>
                                <a:close/>
                                <a:moveTo>
                                  <a:pt x="146" y="704"/>
                                </a:moveTo>
                                <a:lnTo>
                                  <a:pt x="145" y="704"/>
                                </a:lnTo>
                                <a:lnTo>
                                  <a:pt x="146" y="704"/>
                                </a:lnTo>
                                <a:lnTo>
                                  <a:pt x="146" y="704"/>
                                </a:lnTo>
                                <a:close/>
                                <a:moveTo>
                                  <a:pt x="149" y="706"/>
                                </a:moveTo>
                                <a:lnTo>
                                  <a:pt x="146" y="704"/>
                                </a:lnTo>
                                <a:lnTo>
                                  <a:pt x="146" y="704"/>
                                </a:lnTo>
                                <a:lnTo>
                                  <a:pt x="147" y="704"/>
                                </a:lnTo>
                                <a:lnTo>
                                  <a:pt x="149" y="706"/>
                                </a:lnTo>
                                <a:close/>
                                <a:moveTo>
                                  <a:pt x="149" y="706"/>
                                </a:moveTo>
                                <a:lnTo>
                                  <a:pt x="148" y="706"/>
                                </a:lnTo>
                                <a:lnTo>
                                  <a:pt x="146" y="704"/>
                                </a:lnTo>
                                <a:lnTo>
                                  <a:pt x="149" y="706"/>
                                </a:lnTo>
                                <a:close/>
                                <a:moveTo>
                                  <a:pt x="150" y="706"/>
                                </a:moveTo>
                                <a:lnTo>
                                  <a:pt x="149" y="706"/>
                                </a:lnTo>
                                <a:lnTo>
                                  <a:pt x="149" y="706"/>
                                </a:lnTo>
                                <a:lnTo>
                                  <a:pt x="147" y="704"/>
                                </a:lnTo>
                                <a:lnTo>
                                  <a:pt x="149" y="705"/>
                                </a:lnTo>
                                <a:lnTo>
                                  <a:pt x="150" y="706"/>
                                </a:lnTo>
                                <a:close/>
                                <a:moveTo>
                                  <a:pt x="153" y="708"/>
                                </a:moveTo>
                                <a:lnTo>
                                  <a:pt x="149" y="706"/>
                                </a:lnTo>
                                <a:lnTo>
                                  <a:pt x="150" y="706"/>
                                </a:lnTo>
                                <a:lnTo>
                                  <a:pt x="153" y="708"/>
                                </a:lnTo>
                                <a:close/>
                                <a:moveTo>
                                  <a:pt x="201" y="708"/>
                                </a:moveTo>
                                <a:lnTo>
                                  <a:pt x="194" y="708"/>
                                </a:lnTo>
                                <a:lnTo>
                                  <a:pt x="202" y="706"/>
                                </a:lnTo>
                                <a:lnTo>
                                  <a:pt x="201" y="708"/>
                                </a:lnTo>
                                <a:close/>
                                <a:moveTo>
                                  <a:pt x="155" y="708"/>
                                </a:moveTo>
                                <a:lnTo>
                                  <a:pt x="153" y="708"/>
                                </a:lnTo>
                                <a:lnTo>
                                  <a:pt x="150" y="706"/>
                                </a:lnTo>
                                <a:lnTo>
                                  <a:pt x="155" y="708"/>
                                </a:lnTo>
                                <a:close/>
                                <a:moveTo>
                                  <a:pt x="166" y="710"/>
                                </a:moveTo>
                                <a:lnTo>
                                  <a:pt x="162" y="710"/>
                                </a:lnTo>
                                <a:lnTo>
                                  <a:pt x="159" y="708"/>
                                </a:lnTo>
                                <a:lnTo>
                                  <a:pt x="166" y="710"/>
                                </a:lnTo>
                                <a:close/>
                                <a:moveTo>
                                  <a:pt x="59" y="1180"/>
                                </a:moveTo>
                                <a:lnTo>
                                  <a:pt x="0" y="1110"/>
                                </a:lnTo>
                                <a:lnTo>
                                  <a:pt x="93" y="1032"/>
                                </a:lnTo>
                                <a:lnTo>
                                  <a:pt x="93" y="1032"/>
                                </a:lnTo>
                                <a:lnTo>
                                  <a:pt x="182" y="954"/>
                                </a:lnTo>
                                <a:lnTo>
                                  <a:pt x="182" y="954"/>
                                </a:lnTo>
                                <a:lnTo>
                                  <a:pt x="225" y="916"/>
                                </a:lnTo>
                                <a:lnTo>
                                  <a:pt x="225" y="916"/>
                                </a:lnTo>
                                <a:lnTo>
                                  <a:pt x="266" y="880"/>
                                </a:lnTo>
                                <a:lnTo>
                                  <a:pt x="266" y="880"/>
                                </a:lnTo>
                                <a:lnTo>
                                  <a:pt x="305" y="846"/>
                                </a:lnTo>
                                <a:lnTo>
                                  <a:pt x="305" y="846"/>
                                </a:lnTo>
                                <a:lnTo>
                                  <a:pt x="342" y="812"/>
                                </a:lnTo>
                                <a:lnTo>
                                  <a:pt x="341" y="812"/>
                                </a:lnTo>
                                <a:lnTo>
                                  <a:pt x="375" y="780"/>
                                </a:lnTo>
                                <a:lnTo>
                                  <a:pt x="375" y="780"/>
                                </a:lnTo>
                                <a:lnTo>
                                  <a:pt x="406" y="750"/>
                                </a:lnTo>
                                <a:lnTo>
                                  <a:pt x="405" y="750"/>
                                </a:lnTo>
                                <a:lnTo>
                                  <a:pt x="419" y="736"/>
                                </a:lnTo>
                                <a:lnTo>
                                  <a:pt x="419" y="736"/>
                                </a:lnTo>
                                <a:lnTo>
                                  <a:pt x="432" y="722"/>
                                </a:lnTo>
                                <a:lnTo>
                                  <a:pt x="432" y="724"/>
                                </a:lnTo>
                                <a:lnTo>
                                  <a:pt x="549" y="724"/>
                                </a:lnTo>
                                <a:lnTo>
                                  <a:pt x="543" y="732"/>
                                </a:lnTo>
                                <a:lnTo>
                                  <a:pt x="533" y="744"/>
                                </a:lnTo>
                                <a:lnTo>
                                  <a:pt x="522" y="758"/>
                                </a:lnTo>
                                <a:lnTo>
                                  <a:pt x="510" y="770"/>
                                </a:lnTo>
                                <a:lnTo>
                                  <a:pt x="497" y="784"/>
                                </a:lnTo>
                                <a:lnTo>
                                  <a:pt x="484" y="798"/>
                                </a:lnTo>
                                <a:lnTo>
                                  <a:pt x="469" y="814"/>
                                </a:lnTo>
                                <a:lnTo>
                                  <a:pt x="437" y="844"/>
                                </a:lnTo>
                                <a:lnTo>
                                  <a:pt x="403" y="878"/>
                                </a:lnTo>
                                <a:lnTo>
                                  <a:pt x="326" y="948"/>
                                </a:lnTo>
                                <a:lnTo>
                                  <a:pt x="285" y="984"/>
                                </a:lnTo>
                                <a:lnTo>
                                  <a:pt x="241" y="1022"/>
                                </a:lnTo>
                                <a:lnTo>
                                  <a:pt x="59" y="1180"/>
                                </a:lnTo>
                                <a:close/>
                              </a:path>
                            </a:pathLst>
                          </a:custGeom>
                          <a:solidFill>
                            <a:srgbClr val="7E7E7E"/>
                          </a:solidFill>
                          <a:ln>
                            <a:noFill/>
                          </a:ln>
                        </wps:spPr>
                        <wps:bodyPr upright="1"/>
                      </wps:wsp>
                      <wps:wsp>
                        <wps:cNvPr id="54" name="任意多边形 8"/>
                        <wps:cNvSpPr/>
                        <wps:spPr>
                          <a:xfrm>
                            <a:off x="2328" y="1116"/>
                            <a:ext cx="1091" cy="938"/>
                          </a:xfrm>
                          <a:custGeom>
                            <a:avLst/>
                            <a:gdLst/>
                            <a:ahLst/>
                            <a:cxnLst/>
                            <a:rect l="0" t="0" r="0" b="0"/>
                            <a:pathLst>
                              <a:path w="1091" h="938">
                                <a:moveTo>
                                  <a:pt x="30" y="938"/>
                                </a:moveTo>
                                <a:lnTo>
                                  <a:pt x="0" y="903"/>
                                </a:lnTo>
                                <a:lnTo>
                                  <a:pt x="1061" y="0"/>
                                </a:lnTo>
                                <a:lnTo>
                                  <a:pt x="1091" y="35"/>
                                </a:lnTo>
                                <a:lnTo>
                                  <a:pt x="30" y="938"/>
                                </a:lnTo>
                                <a:close/>
                              </a:path>
                            </a:pathLst>
                          </a:custGeom>
                          <a:solidFill>
                            <a:srgbClr val="000000"/>
                          </a:solidFill>
                          <a:ln>
                            <a:noFill/>
                          </a:ln>
                        </wps:spPr>
                        <wps:bodyPr upright="1"/>
                      </wps:wsp>
                      <wps:wsp>
                        <wps:cNvPr id="56" name="任意多边形 9"/>
                        <wps:cNvSpPr/>
                        <wps:spPr>
                          <a:xfrm>
                            <a:off x="2589" y="1120"/>
                            <a:ext cx="700" cy="930"/>
                          </a:xfrm>
                          <a:custGeom>
                            <a:avLst/>
                            <a:gdLst/>
                            <a:ahLst/>
                            <a:cxnLst/>
                            <a:rect l="0" t="0" r="0" b="0"/>
                            <a:pathLst>
                              <a:path w="700" h="930">
                                <a:moveTo>
                                  <a:pt x="663" y="930"/>
                                </a:moveTo>
                                <a:lnTo>
                                  <a:pt x="0" y="27"/>
                                </a:lnTo>
                                <a:lnTo>
                                  <a:pt x="36" y="0"/>
                                </a:lnTo>
                                <a:lnTo>
                                  <a:pt x="699" y="903"/>
                                </a:lnTo>
                                <a:lnTo>
                                  <a:pt x="663" y="930"/>
                                </a:lnTo>
                                <a:close/>
                              </a:path>
                            </a:pathLst>
                          </a:custGeom>
                          <a:solidFill>
                            <a:srgbClr val="000000"/>
                          </a:solidFill>
                          <a:ln>
                            <a:noFill/>
                          </a:ln>
                        </wps:spPr>
                        <wps:bodyPr upright="1"/>
                      </wps:wsp>
                    </wpg:wgp>
                  </a:graphicData>
                </a:graphic>
              </wp:anchor>
            </w:drawing>
          </mc:Choice>
          <mc:Fallback>
            <w:pict>
              <v:group w14:anchorId="00FEC0AF" id="组合 3" o:spid="_x0000_s1026" style="position:absolute;margin-left:116.4pt;margin-top:17.4pt;width:54.55pt;height:85.5pt;z-index:-251658752;mso-wrap-distance-left:0;mso-wrap-distance-right:0;mso-position-horizontal-relative:page" coordorigin="2328,348" coordsize="1091,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">
                <v:shape id="任意多边形 4" o:spid="_x0000_s1027" style="position:absolute;left:2328;top:514;width:561;height:391;visibility:visible;mso-wrap-style:square;v-text-anchor:top" coordsize="56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" path="m561,391l,391,,,561,r,15l30,15,15,30r15,l30,361r-15,l30,376r531,l561,391xm30,30r-15,l30,15r,15xm531,30l30,30r,-15l531,15r,15xm531,376r,-361l546,30r15,l561,361r-15,l531,376xm561,30r-15,l531,15r30,l561,30xm30,376l15,361r15,l30,376xm531,376r-501,l30,361r501,l531,376xm561,376r-30,l546,361r15,l561,376xe" fillcolor="#5f5f5f" stroked="f">
                  <v:path arrowok="t" textboxrect="0,0,561,391"/>
                </v:shape>
                <v:line id="直线 5" o:spid="_x0000_s1028" style="position:absolute;visibility:visible;mso-wrap-style:square" from="2476,348" to="2476,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" strokecolor="#5f5f5f" strokeweight="3pt"/>
                <v:line id="直线 6" o:spid="_x0000_s1029" style="position:absolute;visibility:visible;mso-wrap-style:square" from="2741,348" to="274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" strokecolor="#5f5f5f" strokeweight="3pt"/>
                <v:shape id="任意多边形 7" o:spid="_x0000_s1030" style="position:absolute;left:2549;top:877;width:584;height:1180;visibility:visible;mso-wrap-style:square;v-text-anchor:top" coordsize="584,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" path="m113,22r-90,l23,r90,l113,22xm187,800r-29,l129,794r-9,-4l110,788r-9,-6l92,776r-8,-6l77,762r-7,-8l64,746,60,736r-5,-8l51,720,48,710,44,700,41,690,39,680,36,670,34,658,29,636,26,612,23,586,20,560,18,532,17,504,15,476,14,444r,-26l13,388r,-30l14,300r1,-58l17,188r2,-52l22,52r,l23,20r,2l113,22r-1,34l109,140r-2,50l105,244r-1,56l103,358r,30l104,418r,26l105,472r,l106,500r,l108,526r,l110,552r,l112,576r,l115,600r,l118,622r,l122,640r,l124,650r,l126,658r,l128,666r,l130,674r1,l133,680r,l134,684r,l137,690r-1,l137,692r,l139,694r-1,l142,700r-1,l143,702r,l145,704r,l148,706r1,l153,708r2,l162,710r282,l437,718r-26,12l374,746r-20,8l335,760r-40,16l255,788r-49,10l197,798r-10,2xm472,678r1,-2l302,676r19,-6l320,670r19,-8l339,662r36,-16l375,646r35,-14l442,618r15,-6l472,606r26,-8l511,596r7,-2l535,594r10,2l556,600r12,10l578,622r5,14l583,640r-88,l491,648r,2l490,650r-5,9l480,666r,l472,678xm115,600r,l115,598r,2xm118,622r,l118,620r,2xm492,647r3,-7l493,644r-1,3xm493,644r2,-4l583,640r,2l494,642r,l493,644xm494,642r,l494,642r,xm494,642r,l494,642r,xm494,642r,l494,642r,xm573,686r-54,l528,684r-4,l516,682r2,l508,676r,l501,668r-5,-9l494,652r,-8l494,642r,l494,642r89,l583,646r,5l583,658r-2,8l579,674r-5,10l573,686xm493,644r1,-2l494,642r,l493,644xm494,644r-1,l494,642r,2xm494,648r-3,l493,644r1,-2l493,644r1,l493,646r1,l494,648xm493,646r1,-2l494,644r-1,2xm494,644r,l494,644r,xm494,646r-1,l494,644r,2xm494,654r-5,l492,647r-1,1l494,648r,2l493,650r1,2l494,652r,2xm124,650r,l124,648r,2xm496,659r-1,-1l486,658r4,-8l489,654r5,l496,659xm489,654r1,-4l491,650r-2,4xm494,652r-1,-2l494,651r,1xm494,651r-1,-1l494,650r,1xm494,652r,l494,651r,1xm126,658r,l126,656r,2xm485,659r1,-1l486,658r-1,1xm485,660r,-1l486,658r-1,2xm496,660r-11,l486,658r9,l496,660xm496,660r-1,-2l496,659r,1xm496,660r,l496,659r,1xm501,668r-1,l479,668r6,-9l485,660r11,l501,668xm128,666r,l128,664r,2xm510,678r-38,l480,666r-1,2l500,668r1,2l502,670r8,8xm479,668r1,-2l480,666r-1,2xm501,670r-1,-2l501,668r,2xm502,670r-1,l501,668r1,2xm131,674r-1,l130,672r1,2xm443,710r-263,l188,708r13,l209,706r-1,l217,704r-2,l233,700r-2,l250,696r-2,l267,690r-1,l285,684r-1,l303,676r170,l465,686r-1,l454,698r1,l443,710xm512,688r-48,l473,676r-1,2l511,678r7,4l516,682r8,2l522,684r-10,4xm510,678r-2,-2l508,676r2,2xm511,678r-1,l508,676r3,2xm133,680r,l132,678r1,2xm135,685r-1,-1l134,684r1,1xm570,692r-68,l514,688r-2,l522,684r-3,2l573,686r-3,6xm519,686r3,-2l528,684r-9,2xm437,718r7,-8l443,710r12,-12l454,698r10,-12l464,688r50,l508,690r-5,l490,696r1,l476,702r1,l445,714r1,l437,718xm464,688r,-2l465,686r-1,2xm137,692r-1,-2l137,691r,1xm137,691r-1,-1l137,690r,1xm549,724r-117,l437,718r9,-4l445,714r32,-12l476,702r15,-6l490,696r13,-6l502,692r68,l568,696r-7,12l552,720r-3,4xm502,692r1,-2l508,690r-6,2xm137,692r,l137,691r,1xm140,696r-2,-2l139,694r1,2xm143,701r-1,-1l142,700r-2,-4l143,701xm143,701r-2,-1l142,700r1,1xm144,702r-1,-1l142,700r1,1l144,702xm146,703r-2,-1l144,702r-1,-1l146,703xm145,703r-1,-1l143,701r1,1l144,702r1,1xm144,702r-1,l143,702r1,xm146,704r-1,-1l144,702r2,1l146,704xm145,704r-1,-2l144,702r1,2xm147,704r-1,l145,703r1,1l147,704xm146,704r,l146,703r,1xm151,706r-2,-1l147,704r4,2xm146,704r-1,l146,704r,xm149,706r-3,-2l146,704r1,l149,706xm149,706r-1,l146,704r3,2xm150,706r-1,l149,706r-2,-2l149,705r1,1xm153,708r-4,-2l150,706r3,2xm201,708r-7,l202,706r-1,2xm155,708r-2,l150,706r5,2xm166,710r-4,l159,708r7,2xm59,1180l,1110r93,-78l93,1032r89,-78l182,954r43,-38l225,916r41,-36l266,880r39,-34l305,846r37,-34l341,812r34,-32l375,780r31,-30l405,750r14,-14l419,736r13,-14l432,724r117,l543,732r-10,12l522,758r-12,12l497,784r-13,14l469,814r-32,30l403,878r-77,70l285,984r-44,38l59,1180xe" fillcolor="#7e7e7e" stroked="f">
                  <v:path arrowok="t" textboxrect="0,0,584,1180"/>
                </v:shape>
                <v:shape id="任意多边形 8" o:spid="_x0000_s1031" style="position:absolute;left:2328;top:1116;width:1091;height:938;visibility:visible;mso-wrap-style:square;v-text-anchor:top" coordsize="109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" path="m30,938l,903,1061,r30,35l30,938xe" fillcolor="black" stroked="f">
                  <v:path arrowok="t" textboxrect="0,0,1091,938"/>
                </v:shape>
                <v:shape id="任意多边形 9" o:spid="_x0000_s1032" style="position:absolute;left:2589;top:1120;width:700;height:930;visibility:visible;mso-wrap-style:square;v-text-anchor:top" coordsize="70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" path="m663,930l,27,36,,699,903r-36,27xe" fillcolor="black" stroked="f">
                  <v:path arrowok="t" textboxrect="0,0,700,930"/>
                </v:shape>
                <w10:wrap type="topAndBottom" anchorx="page"/>
              </v:group>
            </w:pict>
          </mc:Fallback>
        </mc:AlternateContent>
      </w:r>
      <w:r>
        <w:rPr>
          <w:noProof/>
        </w:rPr>
        <w:drawing>
          <wp:anchor distT="0" distB="0" distL="0" distR="0" simplePos="0" relativeHeight="251643392" behindDoc="0" locked="0" layoutInCell="1" allowOverlap="1">
            <wp:simplePos x="0" y="0"/>
            <wp:positionH relativeFrom="page">
              <wp:posOffset>2576195</wp:posOffset>
            </wp:positionH>
            <wp:positionV relativeFrom="paragraph">
              <wp:posOffset>218440</wp:posOffset>
            </wp:positionV>
            <wp:extent cx="2176145" cy="1099820"/>
            <wp:effectExtent l="0" t="0" r="0" b="0"/>
            <wp:wrapTopAndBottom/>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3.png"/>
                    <pic:cNvPicPr>
                      <a:picLocks noChangeAspect="1"/>
                    </pic:cNvPicPr>
                  </pic:nvPicPr>
                  <pic:blipFill>
                    <a:blip r:embed="rId30" cstate="print"/>
                    <a:stretch>
                      <a:fillRect/>
                    </a:stretch>
                  </pic:blipFill>
                  <pic:spPr>
                    <a:xfrm>
                      <a:off x="0" y="0"/>
                      <a:ext cx="2176424" cy="1100137"/>
                    </a:xfrm>
                    <a:prstGeom prst="rect">
                      <a:avLst/>
                    </a:prstGeom>
                  </pic:spPr>
                </pic:pic>
              </a:graphicData>
            </a:graphic>
          </wp:anchor>
        </w:drawing>
      </w:r>
      <w:r>
        <w:rPr>
          <w:noProof/>
        </w:rPr>
        <mc:AlternateContent>
          <mc:Choice Requires="wpg">
            <w:drawing>
              <wp:anchor distT="0" distB="0" distL="0" distR="0" simplePos="0" relativeHeight="251658752" behindDoc="1" locked="0" layoutInCell="1" allowOverlap="1">
                <wp:simplePos x="0" y="0"/>
                <wp:positionH relativeFrom="page">
                  <wp:posOffset>5154295</wp:posOffset>
                </wp:positionH>
                <wp:positionV relativeFrom="paragraph">
                  <wp:posOffset>266065</wp:posOffset>
                </wp:positionV>
                <wp:extent cx="907415" cy="1013460"/>
                <wp:effectExtent l="0" t="0" r="6985" b="15240"/>
                <wp:wrapTopAndBottom/>
                <wp:docPr id="68" name="组合 10"/>
                <wp:cNvGraphicFramePr/>
                <a:graphic xmlns:a="http://schemas.openxmlformats.org/drawingml/2006/main">
                  <a:graphicData uri="http://schemas.microsoft.com/office/word/2010/wordprocessingGroup">
                    <wpg:wgp>
                      <wpg:cNvGrpSpPr/>
                      <wpg:grpSpPr>
                        <a:xfrm>
                          <a:off x="0" y="0"/>
                          <a:ext cx="907415" cy="1013460"/>
                          <a:chOff x="8117" y="420"/>
                          <a:chExt cx="1429" cy="1596"/>
                        </a:xfrm>
                      </wpg:grpSpPr>
                      <wps:wsp>
                        <wps:cNvPr id="60" name="任意多边形 11"/>
                        <wps:cNvSpPr/>
                        <wps:spPr>
                          <a:xfrm>
                            <a:off x="8799" y="596"/>
                            <a:ext cx="517" cy="414"/>
                          </a:xfrm>
                          <a:custGeom>
                            <a:avLst/>
                            <a:gdLst/>
                            <a:ahLst/>
                            <a:cxnLst/>
                            <a:rect l="0" t="0" r="0" b="0"/>
                            <a:pathLst>
                              <a:path w="517" h="414">
                                <a:moveTo>
                                  <a:pt x="517" y="414"/>
                                </a:moveTo>
                                <a:lnTo>
                                  <a:pt x="0" y="414"/>
                                </a:lnTo>
                                <a:lnTo>
                                  <a:pt x="0" y="0"/>
                                </a:lnTo>
                                <a:lnTo>
                                  <a:pt x="517" y="0"/>
                                </a:lnTo>
                                <a:lnTo>
                                  <a:pt x="517" y="15"/>
                                </a:lnTo>
                                <a:lnTo>
                                  <a:pt x="30" y="15"/>
                                </a:lnTo>
                                <a:lnTo>
                                  <a:pt x="15" y="30"/>
                                </a:lnTo>
                                <a:lnTo>
                                  <a:pt x="30" y="30"/>
                                </a:lnTo>
                                <a:lnTo>
                                  <a:pt x="30" y="384"/>
                                </a:lnTo>
                                <a:lnTo>
                                  <a:pt x="15" y="384"/>
                                </a:lnTo>
                                <a:lnTo>
                                  <a:pt x="30" y="399"/>
                                </a:lnTo>
                                <a:lnTo>
                                  <a:pt x="517" y="399"/>
                                </a:lnTo>
                                <a:lnTo>
                                  <a:pt x="517" y="414"/>
                                </a:lnTo>
                                <a:close/>
                                <a:moveTo>
                                  <a:pt x="30" y="30"/>
                                </a:moveTo>
                                <a:lnTo>
                                  <a:pt x="15" y="30"/>
                                </a:lnTo>
                                <a:lnTo>
                                  <a:pt x="30" y="15"/>
                                </a:lnTo>
                                <a:lnTo>
                                  <a:pt x="30" y="30"/>
                                </a:lnTo>
                                <a:close/>
                                <a:moveTo>
                                  <a:pt x="487" y="30"/>
                                </a:moveTo>
                                <a:lnTo>
                                  <a:pt x="30" y="30"/>
                                </a:lnTo>
                                <a:lnTo>
                                  <a:pt x="30" y="15"/>
                                </a:lnTo>
                                <a:lnTo>
                                  <a:pt x="487" y="15"/>
                                </a:lnTo>
                                <a:lnTo>
                                  <a:pt x="487" y="30"/>
                                </a:lnTo>
                                <a:close/>
                                <a:moveTo>
                                  <a:pt x="487" y="399"/>
                                </a:moveTo>
                                <a:lnTo>
                                  <a:pt x="487" y="15"/>
                                </a:lnTo>
                                <a:lnTo>
                                  <a:pt x="502" y="30"/>
                                </a:lnTo>
                                <a:lnTo>
                                  <a:pt x="517" y="30"/>
                                </a:lnTo>
                                <a:lnTo>
                                  <a:pt x="517" y="384"/>
                                </a:lnTo>
                                <a:lnTo>
                                  <a:pt x="502" y="384"/>
                                </a:lnTo>
                                <a:lnTo>
                                  <a:pt x="487" y="399"/>
                                </a:lnTo>
                                <a:close/>
                                <a:moveTo>
                                  <a:pt x="517" y="30"/>
                                </a:moveTo>
                                <a:lnTo>
                                  <a:pt x="502" y="30"/>
                                </a:lnTo>
                                <a:lnTo>
                                  <a:pt x="487" y="15"/>
                                </a:lnTo>
                                <a:lnTo>
                                  <a:pt x="517" y="15"/>
                                </a:lnTo>
                                <a:lnTo>
                                  <a:pt x="517" y="30"/>
                                </a:lnTo>
                                <a:close/>
                                <a:moveTo>
                                  <a:pt x="30" y="399"/>
                                </a:moveTo>
                                <a:lnTo>
                                  <a:pt x="15" y="384"/>
                                </a:lnTo>
                                <a:lnTo>
                                  <a:pt x="30" y="384"/>
                                </a:lnTo>
                                <a:lnTo>
                                  <a:pt x="30" y="399"/>
                                </a:lnTo>
                                <a:close/>
                                <a:moveTo>
                                  <a:pt x="487" y="399"/>
                                </a:moveTo>
                                <a:lnTo>
                                  <a:pt x="30" y="399"/>
                                </a:lnTo>
                                <a:lnTo>
                                  <a:pt x="30" y="384"/>
                                </a:lnTo>
                                <a:lnTo>
                                  <a:pt x="487" y="384"/>
                                </a:lnTo>
                                <a:lnTo>
                                  <a:pt x="487" y="399"/>
                                </a:lnTo>
                                <a:close/>
                                <a:moveTo>
                                  <a:pt x="517" y="399"/>
                                </a:moveTo>
                                <a:lnTo>
                                  <a:pt x="487" y="399"/>
                                </a:lnTo>
                                <a:lnTo>
                                  <a:pt x="502" y="384"/>
                                </a:lnTo>
                                <a:lnTo>
                                  <a:pt x="517" y="384"/>
                                </a:lnTo>
                                <a:lnTo>
                                  <a:pt x="517" y="399"/>
                                </a:lnTo>
                                <a:close/>
                              </a:path>
                            </a:pathLst>
                          </a:custGeom>
                          <a:solidFill>
                            <a:srgbClr val="5F5F5F"/>
                          </a:solidFill>
                          <a:ln>
                            <a:noFill/>
                          </a:ln>
                        </wps:spPr>
                        <wps:bodyPr upright="1"/>
                      </wps:wsp>
                      <wps:wsp>
                        <wps:cNvPr id="62" name="直线 12"/>
                        <wps:cNvCnPr/>
                        <wps:spPr>
                          <a:xfrm>
                            <a:off x="8936" y="420"/>
                            <a:ext cx="0" cy="192"/>
                          </a:xfrm>
                          <a:prstGeom prst="line">
                            <a:avLst/>
                          </a:prstGeom>
                          <a:ln w="38100" cap="flat" cmpd="sng">
                            <a:solidFill>
                              <a:srgbClr val="5F5F5F"/>
                            </a:solidFill>
                            <a:prstDash val="solid"/>
                            <a:headEnd type="none" w="med" len="med"/>
                            <a:tailEnd type="none" w="med" len="med"/>
                          </a:ln>
                        </wps:spPr>
                        <wps:bodyPr/>
                      </wps:wsp>
                      <wps:wsp>
                        <wps:cNvPr id="64" name="直线 13"/>
                        <wps:cNvCnPr/>
                        <wps:spPr>
                          <a:xfrm>
                            <a:off x="9180" y="420"/>
                            <a:ext cx="0" cy="192"/>
                          </a:xfrm>
                          <a:prstGeom prst="line">
                            <a:avLst/>
                          </a:prstGeom>
                          <a:ln w="38100" cap="flat" cmpd="sng">
                            <a:solidFill>
                              <a:srgbClr val="5F5F5F"/>
                            </a:solidFill>
                            <a:prstDash val="solid"/>
                            <a:headEnd type="none" w="med" len="med"/>
                            <a:tailEnd type="none" w="med" len="med"/>
                          </a:ln>
                        </wps:spPr>
                        <wps:bodyPr/>
                      </wps:wsp>
                      <wps:wsp>
                        <wps:cNvPr id="66" name="任意多边形 14"/>
                        <wps:cNvSpPr/>
                        <wps:spPr>
                          <a:xfrm>
                            <a:off x="8117" y="993"/>
                            <a:ext cx="1429" cy="1022"/>
                          </a:xfrm>
                          <a:custGeom>
                            <a:avLst/>
                            <a:gdLst/>
                            <a:ahLst/>
                            <a:cxnLst/>
                            <a:rect l="0" t="0" r="0" b="0"/>
                            <a:pathLst>
                              <a:path w="1429" h="1022">
                                <a:moveTo>
                                  <a:pt x="997" y="238"/>
                                </a:moveTo>
                                <a:lnTo>
                                  <a:pt x="907" y="238"/>
                                </a:lnTo>
                                <a:lnTo>
                                  <a:pt x="907" y="212"/>
                                </a:lnTo>
                                <a:lnTo>
                                  <a:pt x="907" y="212"/>
                                </a:lnTo>
                                <a:lnTo>
                                  <a:pt x="906" y="186"/>
                                </a:lnTo>
                                <a:lnTo>
                                  <a:pt x="905" y="160"/>
                                </a:lnTo>
                                <a:lnTo>
                                  <a:pt x="903" y="112"/>
                                </a:lnTo>
                                <a:lnTo>
                                  <a:pt x="903" y="112"/>
                                </a:lnTo>
                                <a:lnTo>
                                  <a:pt x="900" y="58"/>
                                </a:lnTo>
                                <a:lnTo>
                                  <a:pt x="900" y="58"/>
                                </a:lnTo>
                                <a:lnTo>
                                  <a:pt x="896" y="4"/>
                                </a:lnTo>
                                <a:lnTo>
                                  <a:pt x="986" y="0"/>
                                </a:lnTo>
                                <a:lnTo>
                                  <a:pt x="989" y="54"/>
                                </a:lnTo>
                                <a:lnTo>
                                  <a:pt x="993" y="106"/>
                                </a:lnTo>
                                <a:lnTo>
                                  <a:pt x="995" y="160"/>
                                </a:lnTo>
                                <a:lnTo>
                                  <a:pt x="996" y="186"/>
                                </a:lnTo>
                                <a:lnTo>
                                  <a:pt x="997" y="212"/>
                                </a:lnTo>
                                <a:lnTo>
                                  <a:pt x="997" y="236"/>
                                </a:lnTo>
                                <a:lnTo>
                                  <a:pt x="997" y="238"/>
                                </a:lnTo>
                                <a:close/>
                                <a:moveTo>
                                  <a:pt x="907" y="214"/>
                                </a:moveTo>
                                <a:lnTo>
                                  <a:pt x="907" y="212"/>
                                </a:lnTo>
                                <a:lnTo>
                                  <a:pt x="907" y="212"/>
                                </a:lnTo>
                                <a:lnTo>
                                  <a:pt x="907" y="214"/>
                                </a:lnTo>
                                <a:close/>
                                <a:moveTo>
                                  <a:pt x="996" y="304"/>
                                </a:moveTo>
                                <a:lnTo>
                                  <a:pt x="906" y="304"/>
                                </a:lnTo>
                                <a:lnTo>
                                  <a:pt x="907" y="282"/>
                                </a:lnTo>
                                <a:lnTo>
                                  <a:pt x="907" y="282"/>
                                </a:lnTo>
                                <a:lnTo>
                                  <a:pt x="907" y="260"/>
                                </a:lnTo>
                                <a:lnTo>
                                  <a:pt x="907" y="236"/>
                                </a:lnTo>
                                <a:lnTo>
                                  <a:pt x="907" y="238"/>
                                </a:lnTo>
                                <a:lnTo>
                                  <a:pt x="997" y="238"/>
                                </a:lnTo>
                                <a:lnTo>
                                  <a:pt x="997" y="260"/>
                                </a:lnTo>
                                <a:lnTo>
                                  <a:pt x="997" y="286"/>
                                </a:lnTo>
                                <a:lnTo>
                                  <a:pt x="996" y="304"/>
                                </a:lnTo>
                                <a:close/>
                                <a:moveTo>
                                  <a:pt x="995" y="324"/>
                                </a:moveTo>
                                <a:lnTo>
                                  <a:pt x="904" y="324"/>
                                </a:lnTo>
                                <a:lnTo>
                                  <a:pt x="906" y="302"/>
                                </a:lnTo>
                                <a:lnTo>
                                  <a:pt x="906" y="304"/>
                                </a:lnTo>
                                <a:lnTo>
                                  <a:pt x="996" y="304"/>
                                </a:lnTo>
                                <a:lnTo>
                                  <a:pt x="996" y="308"/>
                                </a:lnTo>
                                <a:lnTo>
                                  <a:pt x="995" y="324"/>
                                </a:lnTo>
                                <a:close/>
                                <a:moveTo>
                                  <a:pt x="993" y="344"/>
                                </a:moveTo>
                                <a:lnTo>
                                  <a:pt x="902" y="344"/>
                                </a:lnTo>
                                <a:lnTo>
                                  <a:pt x="903" y="342"/>
                                </a:lnTo>
                                <a:lnTo>
                                  <a:pt x="903" y="342"/>
                                </a:lnTo>
                                <a:lnTo>
                                  <a:pt x="904" y="322"/>
                                </a:lnTo>
                                <a:lnTo>
                                  <a:pt x="904" y="324"/>
                                </a:lnTo>
                                <a:lnTo>
                                  <a:pt x="995" y="324"/>
                                </a:lnTo>
                                <a:lnTo>
                                  <a:pt x="994" y="332"/>
                                </a:lnTo>
                                <a:lnTo>
                                  <a:pt x="993" y="344"/>
                                </a:lnTo>
                                <a:close/>
                                <a:moveTo>
                                  <a:pt x="903" y="342"/>
                                </a:moveTo>
                                <a:lnTo>
                                  <a:pt x="903" y="342"/>
                                </a:lnTo>
                                <a:lnTo>
                                  <a:pt x="903" y="342"/>
                                </a:lnTo>
                                <a:lnTo>
                                  <a:pt x="903" y="342"/>
                                </a:lnTo>
                                <a:close/>
                                <a:moveTo>
                                  <a:pt x="991" y="362"/>
                                </a:moveTo>
                                <a:lnTo>
                                  <a:pt x="900" y="362"/>
                                </a:lnTo>
                                <a:lnTo>
                                  <a:pt x="900" y="360"/>
                                </a:lnTo>
                                <a:lnTo>
                                  <a:pt x="900" y="360"/>
                                </a:lnTo>
                                <a:lnTo>
                                  <a:pt x="903" y="342"/>
                                </a:lnTo>
                                <a:lnTo>
                                  <a:pt x="902" y="344"/>
                                </a:lnTo>
                                <a:lnTo>
                                  <a:pt x="993" y="344"/>
                                </a:lnTo>
                                <a:lnTo>
                                  <a:pt x="992" y="354"/>
                                </a:lnTo>
                                <a:lnTo>
                                  <a:pt x="991" y="362"/>
                                </a:lnTo>
                                <a:close/>
                                <a:moveTo>
                                  <a:pt x="900" y="360"/>
                                </a:moveTo>
                                <a:lnTo>
                                  <a:pt x="900" y="360"/>
                                </a:lnTo>
                                <a:lnTo>
                                  <a:pt x="900" y="360"/>
                                </a:lnTo>
                                <a:lnTo>
                                  <a:pt x="900" y="360"/>
                                </a:lnTo>
                                <a:close/>
                                <a:moveTo>
                                  <a:pt x="900" y="362"/>
                                </a:moveTo>
                                <a:lnTo>
                                  <a:pt x="900" y="360"/>
                                </a:lnTo>
                                <a:lnTo>
                                  <a:pt x="900" y="360"/>
                                </a:lnTo>
                                <a:lnTo>
                                  <a:pt x="900" y="362"/>
                                </a:lnTo>
                                <a:close/>
                                <a:moveTo>
                                  <a:pt x="977" y="468"/>
                                </a:moveTo>
                                <a:lnTo>
                                  <a:pt x="887" y="468"/>
                                </a:lnTo>
                                <a:lnTo>
                                  <a:pt x="887" y="466"/>
                                </a:lnTo>
                                <a:lnTo>
                                  <a:pt x="887" y="466"/>
                                </a:lnTo>
                                <a:lnTo>
                                  <a:pt x="888" y="456"/>
                                </a:lnTo>
                                <a:lnTo>
                                  <a:pt x="888" y="456"/>
                                </a:lnTo>
                                <a:lnTo>
                                  <a:pt x="889" y="444"/>
                                </a:lnTo>
                                <a:lnTo>
                                  <a:pt x="889" y="444"/>
                                </a:lnTo>
                                <a:lnTo>
                                  <a:pt x="890" y="430"/>
                                </a:lnTo>
                                <a:lnTo>
                                  <a:pt x="891" y="414"/>
                                </a:lnTo>
                                <a:lnTo>
                                  <a:pt x="893" y="398"/>
                                </a:lnTo>
                                <a:lnTo>
                                  <a:pt x="895" y="388"/>
                                </a:lnTo>
                                <a:lnTo>
                                  <a:pt x="897" y="378"/>
                                </a:lnTo>
                                <a:lnTo>
                                  <a:pt x="897" y="378"/>
                                </a:lnTo>
                                <a:lnTo>
                                  <a:pt x="900" y="360"/>
                                </a:lnTo>
                                <a:lnTo>
                                  <a:pt x="900" y="362"/>
                                </a:lnTo>
                                <a:lnTo>
                                  <a:pt x="991" y="362"/>
                                </a:lnTo>
                                <a:lnTo>
                                  <a:pt x="989" y="374"/>
                                </a:lnTo>
                                <a:lnTo>
                                  <a:pt x="985" y="394"/>
                                </a:lnTo>
                                <a:lnTo>
                                  <a:pt x="984" y="402"/>
                                </a:lnTo>
                                <a:lnTo>
                                  <a:pt x="984" y="402"/>
                                </a:lnTo>
                                <a:lnTo>
                                  <a:pt x="982" y="410"/>
                                </a:lnTo>
                                <a:lnTo>
                                  <a:pt x="983" y="410"/>
                                </a:lnTo>
                                <a:lnTo>
                                  <a:pt x="981" y="424"/>
                                </a:lnTo>
                                <a:lnTo>
                                  <a:pt x="981" y="424"/>
                                </a:lnTo>
                                <a:lnTo>
                                  <a:pt x="979" y="438"/>
                                </a:lnTo>
                                <a:lnTo>
                                  <a:pt x="980" y="438"/>
                                </a:lnTo>
                                <a:lnTo>
                                  <a:pt x="978" y="452"/>
                                </a:lnTo>
                                <a:lnTo>
                                  <a:pt x="977" y="466"/>
                                </a:lnTo>
                                <a:lnTo>
                                  <a:pt x="977" y="468"/>
                                </a:lnTo>
                                <a:close/>
                                <a:moveTo>
                                  <a:pt x="984" y="404"/>
                                </a:moveTo>
                                <a:lnTo>
                                  <a:pt x="984" y="402"/>
                                </a:lnTo>
                                <a:lnTo>
                                  <a:pt x="984" y="402"/>
                                </a:lnTo>
                                <a:lnTo>
                                  <a:pt x="984" y="404"/>
                                </a:lnTo>
                                <a:close/>
                                <a:moveTo>
                                  <a:pt x="981" y="426"/>
                                </a:moveTo>
                                <a:lnTo>
                                  <a:pt x="981" y="424"/>
                                </a:lnTo>
                                <a:lnTo>
                                  <a:pt x="981" y="424"/>
                                </a:lnTo>
                                <a:lnTo>
                                  <a:pt x="981" y="426"/>
                                </a:lnTo>
                                <a:close/>
                                <a:moveTo>
                                  <a:pt x="887" y="466"/>
                                </a:moveTo>
                                <a:lnTo>
                                  <a:pt x="887" y="466"/>
                                </a:lnTo>
                                <a:lnTo>
                                  <a:pt x="887" y="466"/>
                                </a:lnTo>
                                <a:lnTo>
                                  <a:pt x="887" y="466"/>
                                </a:lnTo>
                                <a:close/>
                                <a:moveTo>
                                  <a:pt x="887" y="468"/>
                                </a:moveTo>
                                <a:lnTo>
                                  <a:pt x="887" y="466"/>
                                </a:lnTo>
                                <a:lnTo>
                                  <a:pt x="887" y="466"/>
                                </a:lnTo>
                                <a:lnTo>
                                  <a:pt x="887" y="468"/>
                                </a:lnTo>
                                <a:close/>
                                <a:moveTo>
                                  <a:pt x="977" y="470"/>
                                </a:moveTo>
                                <a:lnTo>
                                  <a:pt x="886" y="470"/>
                                </a:lnTo>
                                <a:lnTo>
                                  <a:pt x="887" y="466"/>
                                </a:lnTo>
                                <a:lnTo>
                                  <a:pt x="887" y="468"/>
                                </a:lnTo>
                                <a:lnTo>
                                  <a:pt x="977" y="468"/>
                                </a:lnTo>
                                <a:lnTo>
                                  <a:pt x="977" y="470"/>
                                </a:lnTo>
                                <a:close/>
                                <a:moveTo>
                                  <a:pt x="881" y="484"/>
                                </a:moveTo>
                                <a:lnTo>
                                  <a:pt x="883" y="480"/>
                                </a:lnTo>
                                <a:lnTo>
                                  <a:pt x="883" y="480"/>
                                </a:lnTo>
                                <a:lnTo>
                                  <a:pt x="884" y="478"/>
                                </a:lnTo>
                                <a:lnTo>
                                  <a:pt x="884" y="478"/>
                                </a:lnTo>
                                <a:lnTo>
                                  <a:pt x="886" y="472"/>
                                </a:lnTo>
                                <a:lnTo>
                                  <a:pt x="885" y="472"/>
                                </a:lnTo>
                                <a:lnTo>
                                  <a:pt x="886" y="468"/>
                                </a:lnTo>
                                <a:lnTo>
                                  <a:pt x="886" y="470"/>
                                </a:lnTo>
                                <a:lnTo>
                                  <a:pt x="977" y="470"/>
                                </a:lnTo>
                                <a:lnTo>
                                  <a:pt x="976" y="478"/>
                                </a:lnTo>
                                <a:lnTo>
                                  <a:pt x="975" y="482"/>
                                </a:lnTo>
                                <a:lnTo>
                                  <a:pt x="882" y="482"/>
                                </a:lnTo>
                                <a:lnTo>
                                  <a:pt x="881" y="484"/>
                                </a:lnTo>
                                <a:close/>
                                <a:moveTo>
                                  <a:pt x="885" y="474"/>
                                </a:moveTo>
                                <a:lnTo>
                                  <a:pt x="885" y="472"/>
                                </a:lnTo>
                                <a:lnTo>
                                  <a:pt x="886" y="472"/>
                                </a:lnTo>
                                <a:lnTo>
                                  <a:pt x="885" y="474"/>
                                </a:lnTo>
                                <a:close/>
                                <a:moveTo>
                                  <a:pt x="883" y="480"/>
                                </a:moveTo>
                                <a:lnTo>
                                  <a:pt x="885" y="474"/>
                                </a:lnTo>
                                <a:lnTo>
                                  <a:pt x="884" y="478"/>
                                </a:lnTo>
                                <a:lnTo>
                                  <a:pt x="884" y="478"/>
                                </a:lnTo>
                                <a:lnTo>
                                  <a:pt x="883" y="480"/>
                                </a:lnTo>
                                <a:close/>
                                <a:moveTo>
                                  <a:pt x="882" y="482"/>
                                </a:moveTo>
                                <a:lnTo>
                                  <a:pt x="883" y="480"/>
                                </a:lnTo>
                                <a:lnTo>
                                  <a:pt x="883" y="480"/>
                                </a:lnTo>
                                <a:lnTo>
                                  <a:pt x="883" y="480"/>
                                </a:lnTo>
                                <a:lnTo>
                                  <a:pt x="882" y="482"/>
                                </a:lnTo>
                                <a:close/>
                                <a:moveTo>
                                  <a:pt x="974" y="488"/>
                                </a:moveTo>
                                <a:lnTo>
                                  <a:pt x="879" y="488"/>
                                </a:lnTo>
                                <a:lnTo>
                                  <a:pt x="882" y="482"/>
                                </a:lnTo>
                                <a:lnTo>
                                  <a:pt x="975" y="482"/>
                                </a:lnTo>
                                <a:lnTo>
                                  <a:pt x="974" y="486"/>
                                </a:lnTo>
                                <a:lnTo>
                                  <a:pt x="974" y="488"/>
                                </a:lnTo>
                                <a:close/>
                                <a:moveTo>
                                  <a:pt x="973" y="492"/>
                                </a:moveTo>
                                <a:lnTo>
                                  <a:pt x="876" y="492"/>
                                </a:lnTo>
                                <a:lnTo>
                                  <a:pt x="878" y="490"/>
                                </a:lnTo>
                                <a:lnTo>
                                  <a:pt x="878" y="490"/>
                                </a:lnTo>
                                <a:lnTo>
                                  <a:pt x="881" y="484"/>
                                </a:lnTo>
                                <a:lnTo>
                                  <a:pt x="879" y="488"/>
                                </a:lnTo>
                                <a:lnTo>
                                  <a:pt x="974" y="488"/>
                                </a:lnTo>
                                <a:lnTo>
                                  <a:pt x="973" y="492"/>
                                </a:lnTo>
                                <a:close/>
                                <a:moveTo>
                                  <a:pt x="876" y="491"/>
                                </a:moveTo>
                                <a:lnTo>
                                  <a:pt x="880" y="486"/>
                                </a:lnTo>
                                <a:lnTo>
                                  <a:pt x="878" y="490"/>
                                </a:lnTo>
                                <a:lnTo>
                                  <a:pt x="878" y="490"/>
                                </a:lnTo>
                                <a:lnTo>
                                  <a:pt x="876" y="491"/>
                                </a:lnTo>
                                <a:close/>
                                <a:moveTo>
                                  <a:pt x="876" y="492"/>
                                </a:moveTo>
                                <a:lnTo>
                                  <a:pt x="876" y="491"/>
                                </a:lnTo>
                                <a:lnTo>
                                  <a:pt x="878" y="490"/>
                                </a:lnTo>
                                <a:lnTo>
                                  <a:pt x="876" y="492"/>
                                </a:lnTo>
                                <a:close/>
                                <a:moveTo>
                                  <a:pt x="972" y="498"/>
                                </a:moveTo>
                                <a:lnTo>
                                  <a:pt x="870" y="498"/>
                                </a:lnTo>
                                <a:lnTo>
                                  <a:pt x="872" y="496"/>
                                </a:lnTo>
                                <a:lnTo>
                                  <a:pt x="871" y="496"/>
                                </a:lnTo>
                                <a:lnTo>
                                  <a:pt x="874" y="493"/>
                                </a:lnTo>
                                <a:lnTo>
                                  <a:pt x="876" y="491"/>
                                </a:lnTo>
                                <a:lnTo>
                                  <a:pt x="876" y="492"/>
                                </a:lnTo>
                                <a:lnTo>
                                  <a:pt x="973" y="492"/>
                                </a:lnTo>
                                <a:lnTo>
                                  <a:pt x="973" y="494"/>
                                </a:lnTo>
                                <a:lnTo>
                                  <a:pt x="972" y="498"/>
                                </a:lnTo>
                                <a:close/>
                                <a:moveTo>
                                  <a:pt x="873" y="494"/>
                                </a:moveTo>
                                <a:lnTo>
                                  <a:pt x="875" y="492"/>
                                </a:lnTo>
                                <a:lnTo>
                                  <a:pt x="874" y="493"/>
                                </a:lnTo>
                                <a:lnTo>
                                  <a:pt x="873" y="494"/>
                                </a:lnTo>
                                <a:close/>
                                <a:moveTo>
                                  <a:pt x="871" y="496"/>
                                </a:moveTo>
                                <a:lnTo>
                                  <a:pt x="871" y="496"/>
                                </a:lnTo>
                                <a:lnTo>
                                  <a:pt x="872" y="496"/>
                                </a:lnTo>
                                <a:lnTo>
                                  <a:pt x="871" y="496"/>
                                </a:lnTo>
                                <a:close/>
                                <a:moveTo>
                                  <a:pt x="870" y="498"/>
                                </a:moveTo>
                                <a:lnTo>
                                  <a:pt x="871" y="496"/>
                                </a:lnTo>
                                <a:lnTo>
                                  <a:pt x="872" y="496"/>
                                </a:lnTo>
                                <a:lnTo>
                                  <a:pt x="870" y="498"/>
                                </a:lnTo>
                                <a:close/>
                                <a:moveTo>
                                  <a:pt x="965" y="518"/>
                                </a:moveTo>
                                <a:lnTo>
                                  <a:pt x="841" y="518"/>
                                </a:lnTo>
                                <a:lnTo>
                                  <a:pt x="850" y="512"/>
                                </a:lnTo>
                                <a:lnTo>
                                  <a:pt x="849" y="512"/>
                                </a:lnTo>
                                <a:lnTo>
                                  <a:pt x="857" y="508"/>
                                </a:lnTo>
                                <a:lnTo>
                                  <a:pt x="855" y="508"/>
                                </a:lnTo>
                                <a:lnTo>
                                  <a:pt x="863" y="504"/>
                                </a:lnTo>
                                <a:lnTo>
                                  <a:pt x="861" y="504"/>
                                </a:lnTo>
                                <a:lnTo>
                                  <a:pt x="868" y="500"/>
                                </a:lnTo>
                                <a:lnTo>
                                  <a:pt x="866" y="500"/>
                                </a:lnTo>
                                <a:lnTo>
                                  <a:pt x="871" y="496"/>
                                </a:lnTo>
                                <a:lnTo>
                                  <a:pt x="870" y="498"/>
                                </a:lnTo>
                                <a:lnTo>
                                  <a:pt x="972" y="498"/>
                                </a:lnTo>
                                <a:lnTo>
                                  <a:pt x="971" y="502"/>
                                </a:lnTo>
                                <a:lnTo>
                                  <a:pt x="968" y="510"/>
                                </a:lnTo>
                                <a:lnTo>
                                  <a:pt x="965" y="518"/>
                                </a:lnTo>
                                <a:close/>
                                <a:moveTo>
                                  <a:pt x="954" y="538"/>
                                </a:moveTo>
                                <a:lnTo>
                                  <a:pt x="800" y="538"/>
                                </a:lnTo>
                                <a:lnTo>
                                  <a:pt x="813" y="532"/>
                                </a:lnTo>
                                <a:lnTo>
                                  <a:pt x="812" y="532"/>
                                </a:lnTo>
                                <a:lnTo>
                                  <a:pt x="824" y="526"/>
                                </a:lnTo>
                                <a:lnTo>
                                  <a:pt x="823" y="526"/>
                                </a:lnTo>
                                <a:lnTo>
                                  <a:pt x="834" y="522"/>
                                </a:lnTo>
                                <a:lnTo>
                                  <a:pt x="833" y="522"/>
                                </a:lnTo>
                                <a:lnTo>
                                  <a:pt x="842" y="516"/>
                                </a:lnTo>
                                <a:lnTo>
                                  <a:pt x="841" y="518"/>
                                </a:lnTo>
                                <a:lnTo>
                                  <a:pt x="965" y="518"/>
                                </a:lnTo>
                                <a:lnTo>
                                  <a:pt x="961" y="526"/>
                                </a:lnTo>
                                <a:lnTo>
                                  <a:pt x="956" y="534"/>
                                </a:lnTo>
                                <a:lnTo>
                                  <a:pt x="954" y="538"/>
                                </a:lnTo>
                                <a:close/>
                                <a:moveTo>
                                  <a:pt x="921" y="572"/>
                                </a:moveTo>
                                <a:lnTo>
                                  <a:pt x="696" y="572"/>
                                </a:lnTo>
                                <a:lnTo>
                                  <a:pt x="718" y="566"/>
                                </a:lnTo>
                                <a:lnTo>
                                  <a:pt x="718" y="566"/>
                                </a:lnTo>
                                <a:lnTo>
                                  <a:pt x="739" y="560"/>
                                </a:lnTo>
                                <a:lnTo>
                                  <a:pt x="738" y="560"/>
                                </a:lnTo>
                                <a:lnTo>
                                  <a:pt x="758" y="554"/>
                                </a:lnTo>
                                <a:lnTo>
                                  <a:pt x="756" y="554"/>
                                </a:lnTo>
                                <a:lnTo>
                                  <a:pt x="774" y="548"/>
                                </a:lnTo>
                                <a:lnTo>
                                  <a:pt x="773" y="548"/>
                                </a:lnTo>
                                <a:lnTo>
                                  <a:pt x="789" y="542"/>
                                </a:lnTo>
                                <a:lnTo>
                                  <a:pt x="787" y="542"/>
                                </a:lnTo>
                                <a:lnTo>
                                  <a:pt x="802" y="536"/>
                                </a:lnTo>
                                <a:lnTo>
                                  <a:pt x="800" y="538"/>
                                </a:lnTo>
                                <a:lnTo>
                                  <a:pt x="954" y="538"/>
                                </a:lnTo>
                                <a:lnTo>
                                  <a:pt x="951" y="542"/>
                                </a:lnTo>
                                <a:lnTo>
                                  <a:pt x="945" y="550"/>
                                </a:lnTo>
                                <a:lnTo>
                                  <a:pt x="939" y="556"/>
                                </a:lnTo>
                                <a:lnTo>
                                  <a:pt x="931" y="564"/>
                                </a:lnTo>
                                <a:lnTo>
                                  <a:pt x="924" y="570"/>
                                </a:lnTo>
                                <a:lnTo>
                                  <a:pt x="921" y="572"/>
                                </a:lnTo>
                                <a:close/>
                                <a:moveTo>
                                  <a:pt x="450" y="1022"/>
                                </a:moveTo>
                                <a:lnTo>
                                  <a:pt x="329" y="1022"/>
                                </a:lnTo>
                                <a:lnTo>
                                  <a:pt x="310" y="1020"/>
                                </a:lnTo>
                                <a:lnTo>
                                  <a:pt x="292" y="1020"/>
                                </a:lnTo>
                                <a:lnTo>
                                  <a:pt x="258" y="1016"/>
                                </a:lnTo>
                                <a:lnTo>
                                  <a:pt x="212" y="1010"/>
                                </a:lnTo>
                                <a:lnTo>
                                  <a:pt x="198" y="1006"/>
                                </a:lnTo>
                                <a:lnTo>
                                  <a:pt x="185" y="1002"/>
                                </a:lnTo>
                                <a:lnTo>
                                  <a:pt x="148" y="990"/>
                                </a:lnTo>
                                <a:lnTo>
                                  <a:pt x="136" y="984"/>
                                </a:lnTo>
                                <a:lnTo>
                                  <a:pt x="124" y="980"/>
                                </a:lnTo>
                                <a:lnTo>
                                  <a:pt x="113" y="974"/>
                                </a:lnTo>
                                <a:lnTo>
                                  <a:pt x="102" y="968"/>
                                </a:lnTo>
                                <a:lnTo>
                                  <a:pt x="91" y="960"/>
                                </a:lnTo>
                                <a:lnTo>
                                  <a:pt x="81" y="954"/>
                                </a:lnTo>
                                <a:lnTo>
                                  <a:pt x="71" y="948"/>
                                </a:lnTo>
                                <a:lnTo>
                                  <a:pt x="62" y="940"/>
                                </a:lnTo>
                                <a:lnTo>
                                  <a:pt x="53" y="932"/>
                                </a:lnTo>
                                <a:lnTo>
                                  <a:pt x="44" y="924"/>
                                </a:lnTo>
                                <a:lnTo>
                                  <a:pt x="36" y="916"/>
                                </a:lnTo>
                                <a:lnTo>
                                  <a:pt x="29" y="906"/>
                                </a:lnTo>
                                <a:lnTo>
                                  <a:pt x="22" y="896"/>
                                </a:lnTo>
                                <a:lnTo>
                                  <a:pt x="16" y="888"/>
                                </a:lnTo>
                                <a:lnTo>
                                  <a:pt x="10" y="876"/>
                                </a:lnTo>
                                <a:lnTo>
                                  <a:pt x="6" y="866"/>
                                </a:lnTo>
                                <a:lnTo>
                                  <a:pt x="3" y="854"/>
                                </a:lnTo>
                                <a:lnTo>
                                  <a:pt x="1" y="842"/>
                                </a:lnTo>
                                <a:lnTo>
                                  <a:pt x="1" y="838"/>
                                </a:lnTo>
                                <a:lnTo>
                                  <a:pt x="0" y="828"/>
                                </a:lnTo>
                                <a:lnTo>
                                  <a:pt x="1" y="824"/>
                                </a:lnTo>
                                <a:lnTo>
                                  <a:pt x="1" y="821"/>
                                </a:lnTo>
                                <a:lnTo>
                                  <a:pt x="2" y="816"/>
                                </a:lnTo>
                                <a:lnTo>
                                  <a:pt x="3" y="810"/>
                                </a:lnTo>
                                <a:lnTo>
                                  <a:pt x="5" y="802"/>
                                </a:lnTo>
                                <a:lnTo>
                                  <a:pt x="9" y="792"/>
                                </a:lnTo>
                                <a:lnTo>
                                  <a:pt x="15" y="780"/>
                                </a:lnTo>
                                <a:lnTo>
                                  <a:pt x="22" y="768"/>
                                </a:lnTo>
                                <a:lnTo>
                                  <a:pt x="31" y="758"/>
                                </a:lnTo>
                                <a:lnTo>
                                  <a:pt x="41" y="750"/>
                                </a:lnTo>
                                <a:lnTo>
                                  <a:pt x="52" y="740"/>
                                </a:lnTo>
                                <a:lnTo>
                                  <a:pt x="63" y="732"/>
                                </a:lnTo>
                                <a:lnTo>
                                  <a:pt x="70" y="728"/>
                                </a:lnTo>
                                <a:lnTo>
                                  <a:pt x="78" y="724"/>
                                </a:lnTo>
                                <a:lnTo>
                                  <a:pt x="93" y="718"/>
                                </a:lnTo>
                                <a:lnTo>
                                  <a:pt x="109" y="710"/>
                                </a:lnTo>
                                <a:lnTo>
                                  <a:pt x="128" y="704"/>
                                </a:lnTo>
                                <a:lnTo>
                                  <a:pt x="147" y="698"/>
                                </a:lnTo>
                                <a:lnTo>
                                  <a:pt x="168" y="692"/>
                                </a:lnTo>
                                <a:lnTo>
                                  <a:pt x="190" y="686"/>
                                </a:lnTo>
                                <a:lnTo>
                                  <a:pt x="214" y="680"/>
                                </a:lnTo>
                                <a:lnTo>
                                  <a:pt x="238" y="672"/>
                                </a:lnTo>
                                <a:lnTo>
                                  <a:pt x="317" y="654"/>
                                </a:lnTo>
                                <a:lnTo>
                                  <a:pt x="543" y="606"/>
                                </a:lnTo>
                                <a:lnTo>
                                  <a:pt x="543" y="606"/>
                                </a:lnTo>
                                <a:lnTo>
                                  <a:pt x="598" y="594"/>
                                </a:lnTo>
                                <a:lnTo>
                                  <a:pt x="597" y="594"/>
                                </a:lnTo>
                                <a:lnTo>
                                  <a:pt x="649" y="582"/>
                                </a:lnTo>
                                <a:lnTo>
                                  <a:pt x="649" y="582"/>
                                </a:lnTo>
                                <a:lnTo>
                                  <a:pt x="673" y="576"/>
                                </a:lnTo>
                                <a:lnTo>
                                  <a:pt x="673" y="576"/>
                                </a:lnTo>
                                <a:lnTo>
                                  <a:pt x="697" y="570"/>
                                </a:lnTo>
                                <a:lnTo>
                                  <a:pt x="696" y="572"/>
                                </a:lnTo>
                                <a:lnTo>
                                  <a:pt x="921" y="572"/>
                                </a:lnTo>
                                <a:lnTo>
                                  <a:pt x="915" y="576"/>
                                </a:lnTo>
                                <a:lnTo>
                                  <a:pt x="906" y="582"/>
                                </a:lnTo>
                                <a:lnTo>
                                  <a:pt x="897" y="588"/>
                                </a:lnTo>
                                <a:lnTo>
                                  <a:pt x="887" y="594"/>
                                </a:lnTo>
                                <a:lnTo>
                                  <a:pt x="876" y="600"/>
                                </a:lnTo>
                                <a:lnTo>
                                  <a:pt x="864" y="606"/>
                                </a:lnTo>
                                <a:lnTo>
                                  <a:pt x="851" y="614"/>
                                </a:lnTo>
                                <a:lnTo>
                                  <a:pt x="837" y="620"/>
                                </a:lnTo>
                                <a:lnTo>
                                  <a:pt x="821" y="626"/>
                                </a:lnTo>
                                <a:lnTo>
                                  <a:pt x="804" y="632"/>
                                </a:lnTo>
                                <a:lnTo>
                                  <a:pt x="784" y="640"/>
                                </a:lnTo>
                                <a:lnTo>
                                  <a:pt x="764" y="646"/>
                                </a:lnTo>
                                <a:lnTo>
                                  <a:pt x="742" y="652"/>
                                </a:lnTo>
                                <a:lnTo>
                                  <a:pt x="719" y="658"/>
                                </a:lnTo>
                                <a:lnTo>
                                  <a:pt x="695" y="664"/>
                                </a:lnTo>
                                <a:lnTo>
                                  <a:pt x="670" y="670"/>
                                </a:lnTo>
                                <a:lnTo>
                                  <a:pt x="617" y="682"/>
                                </a:lnTo>
                                <a:lnTo>
                                  <a:pt x="448" y="718"/>
                                </a:lnTo>
                                <a:lnTo>
                                  <a:pt x="448" y="718"/>
                                </a:lnTo>
                                <a:lnTo>
                                  <a:pt x="391" y="730"/>
                                </a:lnTo>
                                <a:lnTo>
                                  <a:pt x="391" y="730"/>
                                </a:lnTo>
                                <a:lnTo>
                                  <a:pt x="336" y="742"/>
                                </a:lnTo>
                                <a:lnTo>
                                  <a:pt x="336" y="742"/>
                                </a:lnTo>
                                <a:lnTo>
                                  <a:pt x="284" y="754"/>
                                </a:lnTo>
                                <a:lnTo>
                                  <a:pt x="284" y="754"/>
                                </a:lnTo>
                                <a:lnTo>
                                  <a:pt x="259" y="760"/>
                                </a:lnTo>
                                <a:lnTo>
                                  <a:pt x="260" y="760"/>
                                </a:lnTo>
                                <a:lnTo>
                                  <a:pt x="236" y="766"/>
                                </a:lnTo>
                                <a:lnTo>
                                  <a:pt x="236" y="766"/>
                                </a:lnTo>
                                <a:lnTo>
                                  <a:pt x="214" y="772"/>
                                </a:lnTo>
                                <a:lnTo>
                                  <a:pt x="214" y="772"/>
                                </a:lnTo>
                                <a:lnTo>
                                  <a:pt x="193" y="778"/>
                                </a:lnTo>
                                <a:lnTo>
                                  <a:pt x="194" y="778"/>
                                </a:lnTo>
                                <a:lnTo>
                                  <a:pt x="174" y="784"/>
                                </a:lnTo>
                                <a:lnTo>
                                  <a:pt x="175" y="784"/>
                                </a:lnTo>
                                <a:lnTo>
                                  <a:pt x="162" y="788"/>
                                </a:lnTo>
                                <a:lnTo>
                                  <a:pt x="157" y="788"/>
                                </a:lnTo>
                                <a:lnTo>
                                  <a:pt x="145" y="794"/>
                                </a:lnTo>
                                <a:lnTo>
                                  <a:pt x="142" y="794"/>
                                </a:lnTo>
                                <a:lnTo>
                                  <a:pt x="128" y="800"/>
                                </a:lnTo>
                                <a:lnTo>
                                  <a:pt x="130" y="800"/>
                                </a:lnTo>
                                <a:lnTo>
                                  <a:pt x="121" y="804"/>
                                </a:lnTo>
                                <a:lnTo>
                                  <a:pt x="119" y="804"/>
                                </a:lnTo>
                                <a:lnTo>
                                  <a:pt x="116" y="806"/>
                                </a:lnTo>
                                <a:lnTo>
                                  <a:pt x="115" y="806"/>
                                </a:lnTo>
                                <a:lnTo>
                                  <a:pt x="113" y="808"/>
                                </a:lnTo>
                                <a:lnTo>
                                  <a:pt x="112" y="808"/>
                                </a:lnTo>
                                <a:lnTo>
                                  <a:pt x="106" y="812"/>
                                </a:lnTo>
                                <a:lnTo>
                                  <a:pt x="106" y="812"/>
                                </a:lnTo>
                                <a:lnTo>
                                  <a:pt x="104" y="814"/>
                                </a:lnTo>
                                <a:lnTo>
                                  <a:pt x="104" y="814"/>
                                </a:lnTo>
                                <a:lnTo>
                                  <a:pt x="99" y="818"/>
                                </a:lnTo>
                                <a:lnTo>
                                  <a:pt x="98" y="818"/>
                                </a:lnTo>
                                <a:lnTo>
                                  <a:pt x="95" y="822"/>
                                </a:lnTo>
                                <a:lnTo>
                                  <a:pt x="95" y="822"/>
                                </a:lnTo>
                                <a:lnTo>
                                  <a:pt x="94" y="824"/>
                                </a:lnTo>
                                <a:lnTo>
                                  <a:pt x="92" y="824"/>
                                </a:lnTo>
                                <a:lnTo>
                                  <a:pt x="91" y="828"/>
                                </a:lnTo>
                                <a:lnTo>
                                  <a:pt x="91" y="828"/>
                                </a:lnTo>
                                <a:lnTo>
                                  <a:pt x="91" y="828"/>
                                </a:lnTo>
                                <a:lnTo>
                                  <a:pt x="90" y="830"/>
                                </a:lnTo>
                                <a:lnTo>
                                  <a:pt x="90" y="830"/>
                                </a:lnTo>
                                <a:lnTo>
                                  <a:pt x="90" y="831"/>
                                </a:lnTo>
                                <a:lnTo>
                                  <a:pt x="90" y="832"/>
                                </a:lnTo>
                                <a:lnTo>
                                  <a:pt x="90" y="832"/>
                                </a:lnTo>
                                <a:lnTo>
                                  <a:pt x="91" y="838"/>
                                </a:lnTo>
                                <a:lnTo>
                                  <a:pt x="92" y="838"/>
                                </a:lnTo>
                                <a:lnTo>
                                  <a:pt x="92" y="840"/>
                                </a:lnTo>
                                <a:lnTo>
                                  <a:pt x="93" y="840"/>
                                </a:lnTo>
                                <a:lnTo>
                                  <a:pt x="93" y="842"/>
                                </a:lnTo>
                                <a:lnTo>
                                  <a:pt x="93" y="842"/>
                                </a:lnTo>
                                <a:lnTo>
                                  <a:pt x="96" y="846"/>
                                </a:lnTo>
                                <a:lnTo>
                                  <a:pt x="96" y="846"/>
                                </a:lnTo>
                                <a:lnTo>
                                  <a:pt x="99" y="850"/>
                                </a:lnTo>
                                <a:lnTo>
                                  <a:pt x="99" y="850"/>
                                </a:lnTo>
                                <a:lnTo>
                                  <a:pt x="103" y="854"/>
                                </a:lnTo>
                                <a:lnTo>
                                  <a:pt x="107" y="860"/>
                                </a:lnTo>
                                <a:lnTo>
                                  <a:pt x="107" y="860"/>
                                </a:lnTo>
                                <a:lnTo>
                                  <a:pt x="109" y="862"/>
                                </a:lnTo>
                                <a:lnTo>
                                  <a:pt x="109" y="862"/>
                                </a:lnTo>
                                <a:lnTo>
                                  <a:pt x="114" y="866"/>
                                </a:lnTo>
                                <a:lnTo>
                                  <a:pt x="115" y="866"/>
                                </a:lnTo>
                                <a:lnTo>
                                  <a:pt x="119" y="870"/>
                                </a:lnTo>
                                <a:lnTo>
                                  <a:pt x="118" y="870"/>
                                </a:lnTo>
                                <a:lnTo>
                                  <a:pt x="126" y="876"/>
                                </a:lnTo>
                                <a:lnTo>
                                  <a:pt x="127" y="876"/>
                                </a:lnTo>
                                <a:lnTo>
                                  <a:pt x="132" y="880"/>
                                </a:lnTo>
                                <a:lnTo>
                                  <a:pt x="131" y="880"/>
                                </a:lnTo>
                                <a:lnTo>
                                  <a:pt x="140" y="886"/>
                                </a:lnTo>
                                <a:lnTo>
                                  <a:pt x="141" y="886"/>
                                </a:lnTo>
                                <a:lnTo>
                                  <a:pt x="148" y="890"/>
                                </a:lnTo>
                                <a:lnTo>
                                  <a:pt x="149" y="890"/>
                                </a:lnTo>
                                <a:lnTo>
                                  <a:pt x="156" y="894"/>
                                </a:lnTo>
                                <a:lnTo>
                                  <a:pt x="154" y="894"/>
                                </a:lnTo>
                                <a:lnTo>
                                  <a:pt x="164" y="898"/>
                                </a:lnTo>
                                <a:lnTo>
                                  <a:pt x="163" y="898"/>
                                </a:lnTo>
                                <a:lnTo>
                                  <a:pt x="173" y="902"/>
                                </a:lnTo>
                                <a:lnTo>
                                  <a:pt x="172" y="902"/>
                                </a:lnTo>
                                <a:lnTo>
                                  <a:pt x="182" y="906"/>
                                </a:lnTo>
                                <a:lnTo>
                                  <a:pt x="181" y="906"/>
                                </a:lnTo>
                                <a:lnTo>
                                  <a:pt x="192" y="910"/>
                                </a:lnTo>
                                <a:lnTo>
                                  <a:pt x="191" y="910"/>
                                </a:lnTo>
                                <a:lnTo>
                                  <a:pt x="202" y="914"/>
                                </a:lnTo>
                                <a:lnTo>
                                  <a:pt x="200" y="914"/>
                                </a:lnTo>
                                <a:lnTo>
                                  <a:pt x="211" y="916"/>
                                </a:lnTo>
                                <a:lnTo>
                                  <a:pt x="210" y="916"/>
                                </a:lnTo>
                                <a:lnTo>
                                  <a:pt x="221" y="920"/>
                                </a:lnTo>
                                <a:lnTo>
                                  <a:pt x="220" y="920"/>
                                </a:lnTo>
                                <a:lnTo>
                                  <a:pt x="232" y="922"/>
                                </a:lnTo>
                                <a:lnTo>
                                  <a:pt x="230" y="922"/>
                                </a:lnTo>
                                <a:lnTo>
                                  <a:pt x="243" y="924"/>
                                </a:lnTo>
                                <a:lnTo>
                                  <a:pt x="241" y="924"/>
                                </a:lnTo>
                                <a:lnTo>
                                  <a:pt x="255" y="926"/>
                                </a:lnTo>
                                <a:lnTo>
                                  <a:pt x="254" y="926"/>
                                </a:lnTo>
                                <a:lnTo>
                                  <a:pt x="268" y="928"/>
                                </a:lnTo>
                                <a:lnTo>
                                  <a:pt x="282" y="928"/>
                                </a:lnTo>
                                <a:lnTo>
                                  <a:pt x="298" y="930"/>
                                </a:lnTo>
                                <a:lnTo>
                                  <a:pt x="314" y="930"/>
                                </a:lnTo>
                                <a:lnTo>
                                  <a:pt x="332" y="932"/>
                                </a:lnTo>
                                <a:lnTo>
                                  <a:pt x="1429" y="932"/>
                                </a:lnTo>
                                <a:lnTo>
                                  <a:pt x="1429" y="1008"/>
                                </a:lnTo>
                                <a:lnTo>
                                  <a:pt x="785" y="1008"/>
                                </a:lnTo>
                                <a:lnTo>
                                  <a:pt x="747" y="1010"/>
                                </a:lnTo>
                                <a:lnTo>
                                  <a:pt x="707" y="1010"/>
                                </a:lnTo>
                                <a:lnTo>
                                  <a:pt x="666" y="1012"/>
                                </a:lnTo>
                                <a:lnTo>
                                  <a:pt x="666" y="1012"/>
                                </a:lnTo>
                                <a:lnTo>
                                  <a:pt x="450" y="1022"/>
                                </a:lnTo>
                                <a:close/>
                                <a:moveTo>
                                  <a:pt x="156" y="790"/>
                                </a:moveTo>
                                <a:lnTo>
                                  <a:pt x="157" y="788"/>
                                </a:lnTo>
                                <a:lnTo>
                                  <a:pt x="162" y="788"/>
                                </a:lnTo>
                                <a:lnTo>
                                  <a:pt x="156" y="790"/>
                                </a:lnTo>
                                <a:close/>
                                <a:moveTo>
                                  <a:pt x="141" y="796"/>
                                </a:moveTo>
                                <a:lnTo>
                                  <a:pt x="142" y="794"/>
                                </a:lnTo>
                                <a:lnTo>
                                  <a:pt x="145" y="794"/>
                                </a:lnTo>
                                <a:lnTo>
                                  <a:pt x="141" y="796"/>
                                </a:lnTo>
                                <a:close/>
                                <a:moveTo>
                                  <a:pt x="117" y="806"/>
                                </a:moveTo>
                                <a:lnTo>
                                  <a:pt x="119" y="804"/>
                                </a:lnTo>
                                <a:lnTo>
                                  <a:pt x="121" y="804"/>
                                </a:lnTo>
                                <a:lnTo>
                                  <a:pt x="117" y="806"/>
                                </a:lnTo>
                                <a:close/>
                                <a:moveTo>
                                  <a:pt x="114" y="808"/>
                                </a:moveTo>
                                <a:lnTo>
                                  <a:pt x="115" y="806"/>
                                </a:lnTo>
                                <a:lnTo>
                                  <a:pt x="116" y="806"/>
                                </a:lnTo>
                                <a:lnTo>
                                  <a:pt x="114" y="808"/>
                                </a:lnTo>
                                <a:close/>
                                <a:moveTo>
                                  <a:pt x="110" y="810"/>
                                </a:moveTo>
                                <a:lnTo>
                                  <a:pt x="112" y="808"/>
                                </a:lnTo>
                                <a:lnTo>
                                  <a:pt x="113" y="808"/>
                                </a:lnTo>
                                <a:lnTo>
                                  <a:pt x="110" y="810"/>
                                </a:lnTo>
                                <a:close/>
                                <a:moveTo>
                                  <a:pt x="104" y="814"/>
                                </a:moveTo>
                                <a:lnTo>
                                  <a:pt x="106" y="812"/>
                                </a:lnTo>
                                <a:lnTo>
                                  <a:pt x="105" y="812"/>
                                </a:lnTo>
                                <a:lnTo>
                                  <a:pt x="104" y="814"/>
                                </a:lnTo>
                                <a:close/>
                                <a:moveTo>
                                  <a:pt x="105" y="812"/>
                                </a:moveTo>
                                <a:lnTo>
                                  <a:pt x="106" y="812"/>
                                </a:lnTo>
                                <a:lnTo>
                                  <a:pt x="106" y="812"/>
                                </a:lnTo>
                                <a:lnTo>
                                  <a:pt x="105" y="812"/>
                                </a:lnTo>
                                <a:close/>
                                <a:moveTo>
                                  <a:pt x="104" y="814"/>
                                </a:moveTo>
                                <a:lnTo>
                                  <a:pt x="104" y="814"/>
                                </a:lnTo>
                                <a:lnTo>
                                  <a:pt x="105" y="812"/>
                                </a:lnTo>
                                <a:lnTo>
                                  <a:pt x="104" y="814"/>
                                </a:lnTo>
                                <a:close/>
                                <a:moveTo>
                                  <a:pt x="96" y="821"/>
                                </a:moveTo>
                                <a:lnTo>
                                  <a:pt x="98" y="818"/>
                                </a:lnTo>
                                <a:lnTo>
                                  <a:pt x="99" y="818"/>
                                </a:lnTo>
                                <a:lnTo>
                                  <a:pt x="102" y="816"/>
                                </a:lnTo>
                                <a:lnTo>
                                  <a:pt x="96" y="821"/>
                                </a:lnTo>
                                <a:close/>
                                <a:moveTo>
                                  <a:pt x="95" y="822"/>
                                </a:moveTo>
                                <a:lnTo>
                                  <a:pt x="98" y="818"/>
                                </a:lnTo>
                                <a:lnTo>
                                  <a:pt x="96" y="821"/>
                                </a:lnTo>
                                <a:lnTo>
                                  <a:pt x="95" y="822"/>
                                </a:lnTo>
                                <a:close/>
                                <a:moveTo>
                                  <a:pt x="95" y="822"/>
                                </a:moveTo>
                                <a:lnTo>
                                  <a:pt x="95" y="822"/>
                                </a:lnTo>
                                <a:lnTo>
                                  <a:pt x="96" y="821"/>
                                </a:lnTo>
                                <a:lnTo>
                                  <a:pt x="95" y="822"/>
                                </a:lnTo>
                                <a:close/>
                                <a:moveTo>
                                  <a:pt x="92" y="826"/>
                                </a:moveTo>
                                <a:lnTo>
                                  <a:pt x="93" y="825"/>
                                </a:lnTo>
                                <a:lnTo>
                                  <a:pt x="95" y="822"/>
                                </a:lnTo>
                                <a:lnTo>
                                  <a:pt x="92" y="826"/>
                                </a:lnTo>
                                <a:close/>
                                <a:moveTo>
                                  <a:pt x="91" y="828"/>
                                </a:moveTo>
                                <a:lnTo>
                                  <a:pt x="91" y="828"/>
                                </a:lnTo>
                                <a:lnTo>
                                  <a:pt x="92" y="824"/>
                                </a:lnTo>
                                <a:lnTo>
                                  <a:pt x="91" y="827"/>
                                </a:lnTo>
                                <a:lnTo>
                                  <a:pt x="91" y="828"/>
                                </a:lnTo>
                                <a:close/>
                                <a:moveTo>
                                  <a:pt x="91" y="827"/>
                                </a:moveTo>
                                <a:lnTo>
                                  <a:pt x="92" y="824"/>
                                </a:lnTo>
                                <a:lnTo>
                                  <a:pt x="94" y="824"/>
                                </a:lnTo>
                                <a:lnTo>
                                  <a:pt x="91" y="827"/>
                                </a:lnTo>
                                <a:close/>
                                <a:moveTo>
                                  <a:pt x="91" y="827"/>
                                </a:moveTo>
                                <a:lnTo>
                                  <a:pt x="91" y="827"/>
                                </a:lnTo>
                                <a:lnTo>
                                  <a:pt x="94" y="824"/>
                                </a:lnTo>
                                <a:lnTo>
                                  <a:pt x="93" y="825"/>
                                </a:lnTo>
                                <a:lnTo>
                                  <a:pt x="91" y="827"/>
                                </a:lnTo>
                                <a:close/>
                                <a:moveTo>
                                  <a:pt x="93" y="825"/>
                                </a:moveTo>
                                <a:lnTo>
                                  <a:pt x="94" y="824"/>
                                </a:lnTo>
                                <a:lnTo>
                                  <a:pt x="94" y="824"/>
                                </a:lnTo>
                                <a:lnTo>
                                  <a:pt x="93" y="825"/>
                                </a:lnTo>
                                <a:close/>
                                <a:moveTo>
                                  <a:pt x="92" y="826"/>
                                </a:moveTo>
                                <a:lnTo>
                                  <a:pt x="92" y="826"/>
                                </a:lnTo>
                                <a:lnTo>
                                  <a:pt x="93" y="825"/>
                                </a:lnTo>
                                <a:lnTo>
                                  <a:pt x="92" y="826"/>
                                </a:lnTo>
                                <a:close/>
                                <a:moveTo>
                                  <a:pt x="92" y="826"/>
                                </a:moveTo>
                                <a:lnTo>
                                  <a:pt x="92" y="826"/>
                                </a:lnTo>
                                <a:lnTo>
                                  <a:pt x="92" y="826"/>
                                </a:lnTo>
                                <a:lnTo>
                                  <a:pt x="92" y="826"/>
                                </a:lnTo>
                                <a:close/>
                                <a:moveTo>
                                  <a:pt x="91" y="828"/>
                                </a:moveTo>
                                <a:lnTo>
                                  <a:pt x="91" y="828"/>
                                </a:lnTo>
                                <a:lnTo>
                                  <a:pt x="91" y="827"/>
                                </a:lnTo>
                                <a:lnTo>
                                  <a:pt x="92" y="826"/>
                                </a:lnTo>
                                <a:lnTo>
                                  <a:pt x="92" y="826"/>
                                </a:lnTo>
                                <a:lnTo>
                                  <a:pt x="91" y="828"/>
                                </a:lnTo>
                                <a:close/>
                                <a:moveTo>
                                  <a:pt x="91" y="828"/>
                                </a:moveTo>
                                <a:lnTo>
                                  <a:pt x="91" y="827"/>
                                </a:lnTo>
                                <a:lnTo>
                                  <a:pt x="91" y="827"/>
                                </a:lnTo>
                                <a:lnTo>
                                  <a:pt x="91" y="828"/>
                                </a:lnTo>
                                <a:close/>
                                <a:moveTo>
                                  <a:pt x="91" y="828"/>
                                </a:moveTo>
                                <a:lnTo>
                                  <a:pt x="91" y="828"/>
                                </a:lnTo>
                                <a:lnTo>
                                  <a:pt x="91" y="827"/>
                                </a:lnTo>
                                <a:lnTo>
                                  <a:pt x="91" y="828"/>
                                </a:lnTo>
                                <a:close/>
                                <a:moveTo>
                                  <a:pt x="91" y="828"/>
                                </a:moveTo>
                                <a:lnTo>
                                  <a:pt x="91" y="828"/>
                                </a:lnTo>
                                <a:lnTo>
                                  <a:pt x="91" y="828"/>
                                </a:lnTo>
                                <a:lnTo>
                                  <a:pt x="91" y="828"/>
                                </a:lnTo>
                                <a:close/>
                                <a:moveTo>
                                  <a:pt x="91" y="829"/>
                                </a:moveTo>
                                <a:lnTo>
                                  <a:pt x="91" y="828"/>
                                </a:lnTo>
                                <a:lnTo>
                                  <a:pt x="91" y="828"/>
                                </a:lnTo>
                                <a:lnTo>
                                  <a:pt x="91" y="828"/>
                                </a:lnTo>
                                <a:lnTo>
                                  <a:pt x="91" y="828"/>
                                </a:lnTo>
                                <a:lnTo>
                                  <a:pt x="91" y="829"/>
                                </a:lnTo>
                                <a:close/>
                                <a:moveTo>
                                  <a:pt x="91" y="828"/>
                                </a:moveTo>
                                <a:lnTo>
                                  <a:pt x="91" y="828"/>
                                </a:lnTo>
                                <a:lnTo>
                                  <a:pt x="91" y="828"/>
                                </a:lnTo>
                                <a:lnTo>
                                  <a:pt x="91" y="828"/>
                                </a:lnTo>
                                <a:lnTo>
                                  <a:pt x="91" y="828"/>
                                </a:lnTo>
                                <a:close/>
                                <a:moveTo>
                                  <a:pt x="91" y="828"/>
                                </a:moveTo>
                                <a:lnTo>
                                  <a:pt x="91" y="828"/>
                                </a:lnTo>
                                <a:lnTo>
                                  <a:pt x="91" y="828"/>
                                </a:lnTo>
                                <a:lnTo>
                                  <a:pt x="91" y="828"/>
                                </a:lnTo>
                                <a:close/>
                                <a:moveTo>
                                  <a:pt x="91" y="828"/>
                                </a:moveTo>
                                <a:lnTo>
                                  <a:pt x="91" y="828"/>
                                </a:lnTo>
                                <a:lnTo>
                                  <a:pt x="91" y="828"/>
                                </a:lnTo>
                                <a:lnTo>
                                  <a:pt x="91" y="828"/>
                                </a:lnTo>
                                <a:close/>
                                <a:moveTo>
                                  <a:pt x="90" y="831"/>
                                </a:moveTo>
                                <a:lnTo>
                                  <a:pt x="91" y="830"/>
                                </a:lnTo>
                                <a:lnTo>
                                  <a:pt x="91" y="829"/>
                                </a:lnTo>
                                <a:lnTo>
                                  <a:pt x="91" y="828"/>
                                </a:lnTo>
                                <a:lnTo>
                                  <a:pt x="90" y="831"/>
                                </a:lnTo>
                                <a:close/>
                                <a:moveTo>
                                  <a:pt x="90" y="830"/>
                                </a:moveTo>
                                <a:lnTo>
                                  <a:pt x="91" y="828"/>
                                </a:lnTo>
                                <a:lnTo>
                                  <a:pt x="90" y="829"/>
                                </a:lnTo>
                                <a:lnTo>
                                  <a:pt x="90" y="830"/>
                                </a:lnTo>
                                <a:close/>
                                <a:moveTo>
                                  <a:pt x="91" y="829"/>
                                </a:moveTo>
                                <a:lnTo>
                                  <a:pt x="91" y="828"/>
                                </a:lnTo>
                                <a:lnTo>
                                  <a:pt x="91" y="828"/>
                                </a:lnTo>
                                <a:lnTo>
                                  <a:pt x="91" y="829"/>
                                </a:lnTo>
                                <a:close/>
                                <a:moveTo>
                                  <a:pt x="90" y="830"/>
                                </a:moveTo>
                                <a:lnTo>
                                  <a:pt x="91" y="829"/>
                                </a:lnTo>
                                <a:lnTo>
                                  <a:pt x="91" y="828"/>
                                </a:lnTo>
                                <a:lnTo>
                                  <a:pt x="91" y="829"/>
                                </a:lnTo>
                                <a:lnTo>
                                  <a:pt x="90" y="830"/>
                                </a:lnTo>
                                <a:close/>
                                <a:moveTo>
                                  <a:pt x="90" y="830"/>
                                </a:moveTo>
                                <a:lnTo>
                                  <a:pt x="90" y="830"/>
                                </a:lnTo>
                                <a:lnTo>
                                  <a:pt x="91" y="829"/>
                                </a:lnTo>
                                <a:lnTo>
                                  <a:pt x="90" y="830"/>
                                </a:lnTo>
                                <a:close/>
                                <a:moveTo>
                                  <a:pt x="91" y="830"/>
                                </a:moveTo>
                                <a:lnTo>
                                  <a:pt x="90" y="830"/>
                                </a:lnTo>
                                <a:lnTo>
                                  <a:pt x="91" y="829"/>
                                </a:lnTo>
                                <a:lnTo>
                                  <a:pt x="91" y="830"/>
                                </a:lnTo>
                                <a:close/>
                                <a:moveTo>
                                  <a:pt x="90" y="830"/>
                                </a:moveTo>
                                <a:lnTo>
                                  <a:pt x="90" y="830"/>
                                </a:lnTo>
                                <a:lnTo>
                                  <a:pt x="90" y="830"/>
                                </a:lnTo>
                                <a:lnTo>
                                  <a:pt x="90" y="830"/>
                                </a:lnTo>
                                <a:close/>
                                <a:moveTo>
                                  <a:pt x="90" y="830"/>
                                </a:moveTo>
                                <a:lnTo>
                                  <a:pt x="90" y="830"/>
                                </a:lnTo>
                                <a:lnTo>
                                  <a:pt x="90" y="830"/>
                                </a:lnTo>
                                <a:lnTo>
                                  <a:pt x="90" y="830"/>
                                </a:lnTo>
                                <a:close/>
                                <a:moveTo>
                                  <a:pt x="90" y="830"/>
                                </a:moveTo>
                                <a:lnTo>
                                  <a:pt x="90" y="830"/>
                                </a:lnTo>
                                <a:lnTo>
                                  <a:pt x="90" y="830"/>
                                </a:lnTo>
                                <a:lnTo>
                                  <a:pt x="90" y="830"/>
                                </a:lnTo>
                                <a:close/>
                                <a:moveTo>
                                  <a:pt x="90" y="831"/>
                                </a:moveTo>
                                <a:lnTo>
                                  <a:pt x="90" y="830"/>
                                </a:lnTo>
                                <a:lnTo>
                                  <a:pt x="91" y="830"/>
                                </a:lnTo>
                                <a:lnTo>
                                  <a:pt x="90" y="831"/>
                                </a:lnTo>
                                <a:close/>
                                <a:moveTo>
                                  <a:pt x="90" y="830"/>
                                </a:moveTo>
                                <a:lnTo>
                                  <a:pt x="91" y="830"/>
                                </a:lnTo>
                                <a:lnTo>
                                  <a:pt x="91" y="830"/>
                                </a:lnTo>
                                <a:lnTo>
                                  <a:pt x="90" y="830"/>
                                </a:lnTo>
                                <a:close/>
                                <a:moveTo>
                                  <a:pt x="90" y="832"/>
                                </a:moveTo>
                                <a:lnTo>
                                  <a:pt x="90" y="832"/>
                                </a:lnTo>
                                <a:lnTo>
                                  <a:pt x="90" y="831"/>
                                </a:lnTo>
                                <a:lnTo>
                                  <a:pt x="90" y="832"/>
                                </a:lnTo>
                                <a:close/>
                                <a:moveTo>
                                  <a:pt x="90" y="832"/>
                                </a:moveTo>
                                <a:lnTo>
                                  <a:pt x="90" y="832"/>
                                </a:lnTo>
                                <a:lnTo>
                                  <a:pt x="90" y="831"/>
                                </a:lnTo>
                                <a:lnTo>
                                  <a:pt x="90" y="832"/>
                                </a:lnTo>
                                <a:close/>
                                <a:moveTo>
                                  <a:pt x="90" y="832"/>
                                </a:moveTo>
                                <a:lnTo>
                                  <a:pt x="90" y="832"/>
                                </a:lnTo>
                                <a:lnTo>
                                  <a:pt x="90" y="832"/>
                                </a:lnTo>
                                <a:lnTo>
                                  <a:pt x="90" y="832"/>
                                </a:lnTo>
                                <a:close/>
                                <a:moveTo>
                                  <a:pt x="90" y="832"/>
                                </a:moveTo>
                                <a:lnTo>
                                  <a:pt x="90" y="832"/>
                                </a:lnTo>
                                <a:lnTo>
                                  <a:pt x="90" y="832"/>
                                </a:lnTo>
                                <a:lnTo>
                                  <a:pt x="90" y="832"/>
                                </a:lnTo>
                                <a:close/>
                                <a:moveTo>
                                  <a:pt x="90" y="833"/>
                                </a:moveTo>
                                <a:lnTo>
                                  <a:pt x="90" y="832"/>
                                </a:lnTo>
                                <a:lnTo>
                                  <a:pt x="90" y="832"/>
                                </a:lnTo>
                                <a:lnTo>
                                  <a:pt x="90" y="833"/>
                                </a:lnTo>
                                <a:close/>
                                <a:moveTo>
                                  <a:pt x="90" y="833"/>
                                </a:moveTo>
                                <a:lnTo>
                                  <a:pt x="90" y="832"/>
                                </a:lnTo>
                                <a:lnTo>
                                  <a:pt x="90" y="832"/>
                                </a:lnTo>
                                <a:lnTo>
                                  <a:pt x="90" y="833"/>
                                </a:lnTo>
                                <a:close/>
                                <a:moveTo>
                                  <a:pt x="90" y="832"/>
                                </a:moveTo>
                                <a:lnTo>
                                  <a:pt x="90" y="832"/>
                                </a:lnTo>
                                <a:lnTo>
                                  <a:pt x="90" y="832"/>
                                </a:lnTo>
                                <a:lnTo>
                                  <a:pt x="90" y="832"/>
                                </a:lnTo>
                                <a:close/>
                                <a:moveTo>
                                  <a:pt x="91" y="834"/>
                                </a:moveTo>
                                <a:lnTo>
                                  <a:pt x="90" y="834"/>
                                </a:lnTo>
                                <a:lnTo>
                                  <a:pt x="90" y="833"/>
                                </a:lnTo>
                                <a:lnTo>
                                  <a:pt x="91" y="834"/>
                                </a:lnTo>
                                <a:close/>
                                <a:moveTo>
                                  <a:pt x="90" y="834"/>
                                </a:moveTo>
                                <a:lnTo>
                                  <a:pt x="90" y="834"/>
                                </a:lnTo>
                                <a:lnTo>
                                  <a:pt x="90" y="833"/>
                                </a:lnTo>
                                <a:lnTo>
                                  <a:pt x="90" y="834"/>
                                </a:lnTo>
                                <a:close/>
                                <a:moveTo>
                                  <a:pt x="91" y="834"/>
                                </a:moveTo>
                                <a:lnTo>
                                  <a:pt x="91" y="834"/>
                                </a:lnTo>
                                <a:lnTo>
                                  <a:pt x="91" y="833"/>
                                </a:lnTo>
                                <a:lnTo>
                                  <a:pt x="91" y="834"/>
                                </a:lnTo>
                                <a:close/>
                                <a:moveTo>
                                  <a:pt x="91" y="838"/>
                                </a:moveTo>
                                <a:lnTo>
                                  <a:pt x="90" y="834"/>
                                </a:lnTo>
                                <a:lnTo>
                                  <a:pt x="91" y="834"/>
                                </a:lnTo>
                                <a:lnTo>
                                  <a:pt x="91" y="834"/>
                                </a:lnTo>
                                <a:lnTo>
                                  <a:pt x="91" y="838"/>
                                </a:lnTo>
                                <a:close/>
                                <a:moveTo>
                                  <a:pt x="92" y="839"/>
                                </a:moveTo>
                                <a:lnTo>
                                  <a:pt x="92" y="838"/>
                                </a:lnTo>
                                <a:lnTo>
                                  <a:pt x="92" y="838"/>
                                </a:lnTo>
                                <a:lnTo>
                                  <a:pt x="91" y="834"/>
                                </a:lnTo>
                                <a:lnTo>
                                  <a:pt x="92" y="839"/>
                                </a:lnTo>
                                <a:close/>
                                <a:moveTo>
                                  <a:pt x="92" y="838"/>
                                </a:moveTo>
                                <a:lnTo>
                                  <a:pt x="91" y="838"/>
                                </a:lnTo>
                                <a:lnTo>
                                  <a:pt x="91" y="834"/>
                                </a:lnTo>
                                <a:lnTo>
                                  <a:pt x="92" y="838"/>
                                </a:lnTo>
                                <a:close/>
                                <a:moveTo>
                                  <a:pt x="93" y="840"/>
                                </a:moveTo>
                                <a:lnTo>
                                  <a:pt x="92" y="840"/>
                                </a:lnTo>
                                <a:lnTo>
                                  <a:pt x="92" y="838"/>
                                </a:lnTo>
                                <a:lnTo>
                                  <a:pt x="92" y="838"/>
                                </a:lnTo>
                                <a:lnTo>
                                  <a:pt x="93" y="840"/>
                                </a:lnTo>
                                <a:close/>
                                <a:moveTo>
                                  <a:pt x="93" y="842"/>
                                </a:moveTo>
                                <a:lnTo>
                                  <a:pt x="92" y="838"/>
                                </a:lnTo>
                                <a:lnTo>
                                  <a:pt x="92" y="839"/>
                                </a:lnTo>
                                <a:lnTo>
                                  <a:pt x="93" y="842"/>
                                </a:lnTo>
                                <a:close/>
                                <a:moveTo>
                                  <a:pt x="95" y="844"/>
                                </a:moveTo>
                                <a:lnTo>
                                  <a:pt x="93" y="842"/>
                                </a:lnTo>
                                <a:lnTo>
                                  <a:pt x="93" y="842"/>
                                </a:lnTo>
                                <a:lnTo>
                                  <a:pt x="92" y="839"/>
                                </a:lnTo>
                                <a:lnTo>
                                  <a:pt x="95" y="844"/>
                                </a:lnTo>
                                <a:close/>
                                <a:moveTo>
                                  <a:pt x="98" y="848"/>
                                </a:moveTo>
                                <a:lnTo>
                                  <a:pt x="96" y="846"/>
                                </a:lnTo>
                                <a:lnTo>
                                  <a:pt x="96" y="846"/>
                                </a:lnTo>
                                <a:lnTo>
                                  <a:pt x="98" y="848"/>
                                </a:lnTo>
                                <a:close/>
                                <a:moveTo>
                                  <a:pt x="101" y="852"/>
                                </a:moveTo>
                                <a:lnTo>
                                  <a:pt x="99" y="850"/>
                                </a:lnTo>
                                <a:lnTo>
                                  <a:pt x="99" y="850"/>
                                </a:lnTo>
                                <a:lnTo>
                                  <a:pt x="101" y="852"/>
                                </a:lnTo>
                                <a:close/>
                                <a:moveTo>
                                  <a:pt x="104" y="856"/>
                                </a:moveTo>
                                <a:lnTo>
                                  <a:pt x="103" y="854"/>
                                </a:lnTo>
                                <a:lnTo>
                                  <a:pt x="103" y="854"/>
                                </a:lnTo>
                                <a:lnTo>
                                  <a:pt x="104" y="856"/>
                                </a:lnTo>
                                <a:close/>
                                <a:moveTo>
                                  <a:pt x="109" y="862"/>
                                </a:moveTo>
                                <a:lnTo>
                                  <a:pt x="107" y="860"/>
                                </a:lnTo>
                                <a:lnTo>
                                  <a:pt x="108" y="860"/>
                                </a:lnTo>
                                <a:lnTo>
                                  <a:pt x="109" y="862"/>
                                </a:lnTo>
                                <a:close/>
                                <a:moveTo>
                                  <a:pt x="108" y="860"/>
                                </a:moveTo>
                                <a:lnTo>
                                  <a:pt x="107" y="860"/>
                                </a:lnTo>
                                <a:lnTo>
                                  <a:pt x="107" y="860"/>
                                </a:lnTo>
                                <a:lnTo>
                                  <a:pt x="108" y="860"/>
                                </a:lnTo>
                                <a:close/>
                                <a:moveTo>
                                  <a:pt x="109" y="862"/>
                                </a:moveTo>
                                <a:lnTo>
                                  <a:pt x="109" y="862"/>
                                </a:lnTo>
                                <a:lnTo>
                                  <a:pt x="108" y="860"/>
                                </a:lnTo>
                                <a:lnTo>
                                  <a:pt x="109" y="862"/>
                                </a:lnTo>
                                <a:close/>
                                <a:moveTo>
                                  <a:pt x="115" y="866"/>
                                </a:moveTo>
                                <a:lnTo>
                                  <a:pt x="114" y="866"/>
                                </a:lnTo>
                                <a:lnTo>
                                  <a:pt x="112" y="864"/>
                                </a:lnTo>
                                <a:lnTo>
                                  <a:pt x="115" y="866"/>
                                </a:lnTo>
                                <a:close/>
                                <a:moveTo>
                                  <a:pt x="127" y="876"/>
                                </a:moveTo>
                                <a:lnTo>
                                  <a:pt x="126" y="876"/>
                                </a:lnTo>
                                <a:lnTo>
                                  <a:pt x="124" y="874"/>
                                </a:lnTo>
                                <a:lnTo>
                                  <a:pt x="127" y="876"/>
                                </a:lnTo>
                                <a:close/>
                                <a:moveTo>
                                  <a:pt x="141" y="886"/>
                                </a:moveTo>
                                <a:lnTo>
                                  <a:pt x="140" y="886"/>
                                </a:lnTo>
                                <a:lnTo>
                                  <a:pt x="138" y="884"/>
                                </a:lnTo>
                                <a:lnTo>
                                  <a:pt x="141" y="886"/>
                                </a:lnTo>
                                <a:close/>
                                <a:moveTo>
                                  <a:pt x="149" y="890"/>
                                </a:moveTo>
                                <a:lnTo>
                                  <a:pt x="148" y="890"/>
                                </a:lnTo>
                                <a:lnTo>
                                  <a:pt x="146" y="888"/>
                                </a:lnTo>
                                <a:lnTo>
                                  <a:pt x="149" y="890"/>
                                </a:lnTo>
                                <a:close/>
                                <a:moveTo>
                                  <a:pt x="1429" y="932"/>
                                </a:moveTo>
                                <a:lnTo>
                                  <a:pt x="448" y="932"/>
                                </a:lnTo>
                                <a:lnTo>
                                  <a:pt x="490" y="930"/>
                                </a:lnTo>
                                <a:lnTo>
                                  <a:pt x="490" y="930"/>
                                </a:lnTo>
                                <a:lnTo>
                                  <a:pt x="533" y="928"/>
                                </a:lnTo>
                                <a:lnTo>
                                  <a:pt x="533" y="928"/>
                                </a:lnTo>
                                <a:lnTo>
                                  <a:pt x="576" y="926"/>
                                </a:lnTo>
                                <a:lnTo>
                                  <a:pt x="576" y="926"/>
                                </a:lnTo>
                                <a:lnTo>
                                  <a:pt x="704" y="920"/>
                                </a:lnTo>
                                <a:lnTo>
                                  <a:pt x="744" y="920"/>
                                </a:lnTo>
                                <a:lnTo>
                                  <a:pt x="783" y="918"/>
                                </a:lnTo>
                                <a:lnTo>
                                  <a:pt x="1429" y="918"/>
                                </a:lnTo>
                                <a:lnTo>
                                  <a:pt x="1429" y="932"/>
                                </a:lnTo>
                                <a:close/>
                              </a:path>
                            </a:pathLst>
                          </a:custGeom>
                          <a:solidFill>
                            <a:srgbClr val="808080"/>
                          </a:solidFill>
                          <a:ln>
                            <a:noFill/>
                          </a:ln>
                        </wps:spPr>
                        <wps:bodyPr upright="1"/>
                      </wps:wsp>
                    </wpg:wgp>
                  </a:graphicData>
                </a:graphic>
              </wp:anchor>
            </w:drawing>
          </mc:Choice>
          <mc:Fallback>
            <w:pict>
              <v:group w14:anchorId="2C5B4C3B" id="组合 10" o:spid="_x0000_s1026" style="position:absolute;margin-left:405.85pt;margin-top:20.95pt;width:71.45pt;height:79.8pt;z-index:-251657728;mso-wrap-distance-left:0;mso-wrap-distance-right:0;mso-position-horizontal-relative:page" coordorigin="8117,420" coordsize="1429,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">
                <v:shape id="任意多边形 11" o:spid="_x0000_s1027" style="position:absolute;left:8799;top:596;width:517;height:414;visibility:visible;mso-wrap-style:square;v-text-anchor:top" coordsize="51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" path="m517,414l,414,,,517,r,15l30,15,15,30r15,l30,384r-15,l30,399r487,l517,414xm30,30r-15,l30,15r,15xm487,30l30,30r,-15l487,15r,15xm487,399r,-384l502,30r15,l517,384r-15,l487,399xm517,30r-15,l487,15r30,l517,30xm30,399l15,384r15,l30,399xm487,399r-457,l30,384r457,l487,399xm517,399r-30,l502,384r15,l517,399xe" fillcolor="#5f5f5f" stroked="f">
                  <v:path arrowok="t" textboxrect="0,0,517,414"/>
                </v:shape>
                <v:line id="直线 12" o:spid="_x0000_s1028" style="position:absolute;visibility:visible;mso-wrap-style:square" from="8936,420" to="8936,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" strokecolor="#5f5f5f" strokeweight="3pt"/>
                <v:line id="直线 13" o:spid="_x0000_s1029" style="position:absolute;visibility:visible;mso-wrap-style:square" from="9180,420" to="9180,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" strokecolor="#5f5f5f" strokeweight="3pt"/>
                <v:shape id="任意多边形 14" o:spid="_x0000_s1030" style="position:absolute;left:8117;top:993;width:1429;height:1022;visibility:visible;mso-wrap-style:square;v-text-anchor:top" coordsize="1429,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" path="m997,238r-90,l907,212r,l906,186r-1,-26l903,112r,l900,58r,l896,4,986,r3,54l993,106r2,54l996,186r1,26l997,236r,2xm907,214r,-2l907,212r,2xm996,304r-90,l907,282r,l907,260r,-24l907,238r90,l997,260r,26l996,304xm995,324r-91,l906,302r,2l996,304r,4l995,324xm993,344r-91,l903,342r,l904,322r,2l995,324r-1,8l993,344xm903,342r,l903,342r,xm991,362r-91,l900,360r,l903,342r-1,2l993,344r-1,10l991,362xm900,360r,l900,360r,xm900,362r,-2l900,360r,2xm977,468r-90,l887,466r,l888,456r,l889,444r,l890,430r1,-16l893,398r2,-10l897,378r,l900,360r,2l991,362r-2,12l985,394r-1,8l984,402r-2,8l983,410r-2,14l981,424r-2,14l980,438r-2,14l977,466r,2xm984,404r,-2l984,402r,2xm981,426r,-2l981,424r,2xm887,466r,l887,466r,xm887,468r,-2l887,466r,2xm977,470r-91,l887,466r,2l977,468r,2xm881,484r2,-4l883,480r1,-2l884,478r2,-6l885,472r1,-4l886,470r91,l976,478r-1,4l882,482r-1,2xm885,474r,-2l886,472r-1,2xm883,480r2,-6l884,478r,l883,480xm882,482r1,-2l883,480r,l882,482xm974,488r-95,l882,482r93,l974,486r,2xm973,492r-97,l878,490r,l881,484r-2,4l974,488r-1,4xm876,491r4,-5l878,490r,l876,491xm876,492r,-1l878,490r-2,2xm972,498r-102,l872,496r-1,l874,493r2,-2l876,492r97,l973,494r-1,4xm873,494r2,-2l874,493r-1,1xm871,496r,l872,496r-1,xm870,498r1,-2l872,496r-2,2xm965,518r-124,l850,512r-1,l857,508r-2,l863,504r-2,l868,500r-2,l871,496r-1,2l972,498r-1,4l968,510r-3,8xm954,538r-154,l813,532r-1,l824,526r-1,l834,522r-1,l842,516r-1,2l965,518r-4,8l956,534r-2,4xm921,572r-225,l718,566r,l739,560r-1,l758,554r-2,l774,548r-1,l789,542r-2,l802,536r-2,2l954,538r-3,4l945,550r-6,6l931,564r-7,6l921,572xm450,1022r-121,l310,1020r-18,l258,1016r-46,-6l198,1006r-13,-4l148,990r-12,-6l124,980r-11,-6l102,968,91,960,81,954,71,948r-9,-8l53,932r-9,-8l36,916,29,906,22,896r-6,-8l10,876,6,866,3,854,1,842r,-4l,828r1,-4l1,821r1,-5l3,810r2,-8l9,792r6,-12l22,768r9,-10l41,750,52,740r11,-8l70,728r8,-4l93,718r16,-8l128,704r19,-6l168,692r22,-6l214,680r24,-8l317,654,543,606r,l598,594r-1,l649,582r,l673,576r,l697,570r-1,2l921,572r-6,4l906,582r-9,6l887,594r-11,6l864,606r-13,8l837,620r-16,6l804,632r-20,8l764,646r-22,6l719,658r-24,6l670,670r-53,12l448,718r,l391,730r,l336,742r,l284,754r,l259,760r1,l236,766r,l214,772r,l193,778r1,l174,784r1,l162,788r-5,l145,794r-3,l128,800r2,l121,804r-2,l116,806r-1,l113,808r-1,l106,812r,l104,814r,l99,818r-1,l95,822r,l94,824r-2,l91,828r,l91,828r-1,2l90,830r,1l90,832r,l91,838r1,l92,840r1,l93,842r,l96,846r,l99,850r,l103,854r4,6l107,860r2,2l109,862r5,4l115,866r4,4l118,870r8,6l127,876r5,4l131,880r9,6l141,886r7,4l149,890r7,4l154,894r10,4l163,898r10,4l172,902r10,4l181,906r11,4l191,910r11,4l200,914r11,2l210,916r11,4l220,920r12,2l230,922r13,2l241,924r14,2l254,926r14,2l282,928r16,2l314,930r18,2l1429,932r,76l785,1008r-38,2l707,1010r-41,2l666,1012r-216,10xm156,790r1,-2l162,788r-6,2xm141,796r1,-2l145,794r-4,2xm117,806r2,-2l121,804r-4,2xm114,808r1,-2l116,806r-2,2xm110,810r2,-2l113,808r-3,2xm104,814r2,-2l105,812r-1,2xm105,812r1,l106,812r-1,xm104,814r,l105,812r-1,2xm96,821r2,-3l99,818r3,-2l96,821xm95,822r3,-4l96,821r-1,1xm95,822r,l96,821r-1,1xm92,826r1,-1l95,822r-3,4xm91,828r,l92,824r-1,3l91,828xm91,827r1,-3l94,824r-3,3xm91,827r,l94,824r-1,1l91,827xm93,825r1,-1l94,824r-1,1xm92,826r,l93,825r-1,1xm92,826r,l92,826r,xm91,828r,l91,827r1,-1l92,826r-1,2xm91,828r,-1l91,827r,1xm91,828r,l91,827r,1xm91,828r,l91,828r,xm91,829r,-1l91,828r,l91,828r,1xm91,828r,l91,828r,l91,828xm91,828r,l91,828r,xm91,828r,l91,828r,xm90,831r1,-1l91,829r,-1l90,831xm90,830r1,-2l90,829r,1xm91,829r,-1l91,828r,1xm90,830r1,-1l91,828r,1l90,830xm90,830r,l91,829r-1,1xm91,830r-1,l91,829r,1xm90,830r,l90,830r,xm90,830r,l90,830r,xm90,830r,l90,830r,xm90,831r,-1l91,830r-1,1xm90,830r1,l91,830r-1,xm90,832r,l90,831r,1xm90,832r,l90,831r,1xm90,832r,l90,832r,xm90,832r,l90,832r,xm90,833r,-1l90,832r,1xm90,833r,-1l90,832r,1xm90,832r,l90,832r,xm91,834r-1,l90,833r1,1xm90,834r,l90,833r,1xm91,834r,l91,833r,1xm91,838r-1,-4l91,834r,l91,838xm92,839r,-1l92,838r-1,-4l92,839xm92,838r-1,l91,834r1,4xm93,840r-1,l92,838r,l93,840xm93,842r-1,-4l92,839r1,3xm95,844r-2,-2l93,842r-1,-3l95,844xm98,848r-2,-2l96,846r2,2xm101,852r-2,-2l99,850r2,2xm104,856r-1,-2l103,854r1,2xm109,862r-2,-2l108,860r1,2xm108,860r-1,l107,860r1,xm109,862r,l108,860r1,2xm115,866r-1,l112,864r3,2xm127,876r-1,l124,874r3,2xm141,886r-1,l138,884r3,2xm149,890r-1,l146,888r3,2xm1429,932r-981,l490,930r,l533,928r,l576,926r,l704,920r40,l783,918r646,l1429,932xe" fillcolor="gray" stroked="f">
                  <v:path arrowok="t" textboxrect="0,0,1429,1022"/>
                </v:shape>
                <w10:wrap type="topAndBottom" anchorx="page"/>
              </v:group>
            </w:pict>
          </mc:Fallback>
        </mc:AlternateContent>
      </w:r>
    </w:p>
    <w:p w:rsidR="002A6028" w:rsidRDefault="00267003">
      <w:pPr>
        <w:pStyle w:val="Cmsor7"/>
        <w:tabs>
          <w:tab w:val="left" w:pos="3896"/>
          <w:tab w:val="left" w:pos="7023"/>
        </w:tabs>
        <w:spacing w:before="147"/>
        <w:ind w:left="988"/>
      </w:pPr>
      <w:r>
        <w:t>Wrong</w:t>
      </w:r>
      <w:r>
        <w:tab/>
        <w:t>Wrong</w:t>
      </w:r>
      <w:r>
        <w:tab/>
        <w:t>Right</w:t>
      </w:r>
    </w:p>
    <w:p w:rsidR="002A6028" w:rsidRDefault="002A6028">
      <w:pPr>
        <w:sectPr w:rsidR="002A6028">
          <w:pgSz w:w="11910" w:h="16840"/>
          <w:pgMar w:top="1380" w:right="1220" w:bottom="1180" w:left="1580" w:header="858" w:footer="994" w:gutter="0"/>
          <w:cols w:space="720"/>
        </w:sectPr>
      </w:pPr>
    </w:p>
    <w:p w:rsidR="002A6028" w:rsidRDefault="002A6028">
      <w:pPr>
        <w:pStyle w:val="Szvegtrzs"/>
        <w:rPr>
          <w:sz w:val="27"/>
        </w:rPr>
      </w:pPr>
    </w:p>
    <w:p w:rsidR="002A6028" w:rsidRDefault="00267003">
      <w:pPr>
        <w:pStyle w:val="Cmsor2"/>
        <w:spacing w:before="85" w:line="271" w:lineRule="auto"/>
        <w:ind w:right="3243"/>
      </w:pPr>
      <w:bookmarkStart w:id="39" w:name="4.2_Rear_View_of_Sterilizer_"/>
      <w:bookmarkStart w:id="40" w:name="Chapter_4_Description_And_Specification"/>
      <w:bookmarkStart w:id="41" w:name="_bookmark19"/>
      <w:bookmarkEnd w:id="39"/>
      <w:bookmarkEnd w:id="40"/>
      <w:bookmarkEnd w:id="41"/>
      <w:r>
        <w:rPr>
          <w:color w:val="0000FF"/>
        </w:rPr>
        <w:t xml:space="preserve">Chapter 4 Description And </w:t>
      </w:r>
      <w:r>
        <w:rPr>
          <w:color w:val="0000FF"/>
        </w:rPr>
        <w:t>Specification</w:t>
      </w:r>
    </w:p>
    <w:p w:rsidR="002A6028" w:rsidRDefault="00267003">
      <w:pPr>
        <w:pStyle w:val="Cmsor3"/>
        <w:numPr>
          <w:ilvl w:val="1"/>
          <w:numId w:val="21"/>
        </w:numPr>
        <w:tabs>
          <w:tab w:val="left" w:pos="684"/>
        </w:tabs>
        <w:spacing w:before="116"/>
        <w:ind w:hanging="467"/>
        <w:rPr>
          <w:color w:val="FF0000"/>
        </w:rPr>
      </w:pPr>
      <w:bookmarkStart w:id="42" w:name="4.1_Front_View_of_the_Sterilizer_"/>
      <w:bookmarkStart w:id="43" w:name="_bookmark20"/>
      <w:bookmarkEnd w:id="42"/>
      <w:bookmarkEnd w:id="43"/>
      <w:r>
        <w:rPr>
          <w:color w:val="FF0000"/>
        </w:rPr>
        <w:t>Front View of the</w:t>
      </w:r>
      <w:r>
        <w:rPr>
          <w:color w:val="FF0000"/>
          <w:spacing w:val="-2"/>
        </w:rPr>
        <w:t xml:space="preserve"> </w:t>
      </w:r>
      <w:r>
        <w:rPr>
          <w:color w:val="FF0000"/>
        </w:rPr>
        <w:t>Sterilizer</w:t>
      </w:r>
    </w:p>
    <w:p w:rsidR="002A6028" w:rsidRDefault="002A6028">
      <w:pPr>
        <w:pStyle w:val="Szvegtrzs"/>
        <w:rPr>
          <w:b/>
        </w:rPr>
      </w:pPr>
    </w:p>
    <w:p w:rsidR="002A6028" w:rsidRDefault="002A6028">
      <w:pPr>
        <w:pStyle w:val="Szvegtrzs"/>
        <w:spacing w:before="4"/>
        <w:rPr>
          <w:b/>
        </w:rPr>
      </w:pPr>
    </w:p>
    <w:p w:rsidR="002A6028" w:rsidRDefault="00267003">
      <w:pPr>
        <w:pStyle w:val="Cmsor7"/>
        <w:tabs>
          <w:tab w:val="left" w:pos="6944"/>
        </w:tabs>
        <w:ind w:left="5729"/>
        <w:rPr>
          <w:rFonts w:ascii="Times New Roman"/>
        </w:rPr>
      </w:pPr>
      <w:r>
        <w:rPr>
          <w:rFonts w:ascii="Times New Roman"/>
          <w:w w:val="99"/>
          <w:u w:val="single"/>
        </w:rPr>
        <w:t xml:space="preserve"> </w:t>
      </w:r>
      <w:r>
        <w:rPr>
          <w:rFonts w:ascii="Times New Roman"/>
          <w:u w:val="single"/>
        </w:rPr>
        <w:tab/>
        <w:t>2</w:t>
      </w:r>
      <w:r>
        <w:rPr>
          <w:rFonts w:ascii="Times New Roman"/>
          <w:spacing w:val="-25"/>
          <w:u w:val="single"/>
        </w:rPr>
        <w:t xml:space="preserve"> </w:t>
      </w:r>
    </w:p>
    <w:p w:rsidR="002A6028" w:rsidRDefault="00267003">
      <w:pPr>
        <w:pStyle w:val="Szvegtrzs"/>
        <w:ind w:left="652"/>
        <w:rPr>
          <w:rFonts w:ascii="Times New Roman"/>
        </w:rPr>
      </w:pPr>
      <w:r>
        <w:rPr>
          <w:rFonts w:ascii="Times New Roman"/>
          <w:noProof/>
        </w:rPr>
        <mc:AlternateContent>
          <mc:Choice Requires="wpg">
            <w:drawing>
              <wp:inline distT="0" distB="0" distL="114300" distR="114300">
                <wp:extent cx="3898900" cy="2724785"/>
                <wp:effectExtent l="0" t="0" r="6350" b="18415"/>
                <wp:docPr id="42" name="组合 15"/>
                <wp:cNvGraphicFramePr/>
                <a:graphic xmlns:a="http://schemas.openxmlformats.org/drawingml/2006/main">
                  <a:graphicData uri="http://schemas.microsoft.com/office/word/2010/wordprocessingGroup">
                    <wpg:wgp>
                      <wpg:cNvGrpSpPr/>
                      <wpg:grpSpPr>
                        <a:xfrm>
                          <a:off x="0" y="0"/>
                          <a:ext cx="3898900" cy="2724785"/>
                          <a:chOff x="0" y="0"/>
                          <a:chExt cx="6140" cy="4291"/>
                        </a:xfrm>
                      </wpg:grpSpPr>
                      <pic:pic xmlns:pic="http://schemas.openxmlformats.org/drawingml/2006/picture">
                        <pic:nvPicPr>
                          <pic:cNvPr id="16" name="图片 16"/>
                          <pic:cNvPicPr>
                            <a:picLocks noChangeAspect="1"/>
                          </pic:cNvPicPr>
                        </pic:nvPicPr>
                        <pic:blipFill>
                          <a:blip r:embed="rId31"/>
                          <a:stretch>
                            <a:fillRect/>
                          </a:stretch>
                        </pic:blipFill>
                        <pic:spPr>
                          <a:xfrm>
                            <a:off x="1413" y="87"/>
                            <a:ext cx="4156" cy="3775"/>
                          </a:xfrm>
                          <a:prstGeom prst="rect">
                            <a:avLst/>
                          </a:prstGeom>
                          <a:noFill/>
                          <a:ln>
                            <a:noFill/>
                          </a:ln>
                        </pic:spPr>
                      </pic:pic>
                      <wps:wsp>
                        <wps:cNvPr id="18" name="直线 17"/>
                        <wps:cNvCnPr/>
                        <wps:spPr>
                          <a:xfrm>
                            <a:off x="0" y="1947"/>
                            <a:ext cx="1779" cy="0"/>
                          </a:xfrm>
                          <a:prstGeom prst="line">
                            <a:avLst/>
                          </a:prstGeom>
                          <a:ln w="12700" cap="flat" cmpd="sng">
                            <a:solidFill>
                              <a:srgbClr val="000000"/>
                            </a:solidFill>
                            <a:prstDash val="solid"/>
                            <a:headEnd type="none" w="med" len="med"/>
                            <a:tailEnd type="none" w="med" len="med"/>
                          </a:ln>
                        </wps:spPr>
                        <wps:bodyPr/>
                      </wps:wsp>
                      <wps:wsp>
                        <wps:cNvPr id="20" name="任意多边形 18"/>
                        <wps:cNvSpPr/>
                        <wps:spPr>
                          <a:xfrm>
                            <a:off x="1774" y="1941"/>
                            <a:ext cx="294" cy="217"/>
                          </a:xfrm>
                          <a:custGeom>
                            <a:avLst/>
                            <a:gdLst/>
                            <a:ahLst/>
                            <a:cxnLst/>
                            <a:rect l="0" t="0" r="0" b="0"/>
                            <a:pathLst>
                              <a:path w="294" h="217">
                                <a:moveTo>
                                  <a:pt x="285" y="217"/>
                                </a:moveTo>
                                <a:lnTo>
                                  <a:pt x="0" y="13"/>
                                </a:lnTo>
                                <a:lnTo>
                                  <a:pt x="8" y="0"/>
                                </a:lnTo>
                                <a:lnTo>
                                  <a:pt x="293" y="204"/>
                                </a:lnTo>
                                <a:lnTo>
                                  <a:pt x="285" y="217"/>
                                </a:lnTo>
                                <a:close/>
                              </a:path>
                            </a:pathLst>
                          </a:custGeom>
                          <a:solidFill>
                            <a:srgbClr val="000000"/>
                          </a:solidFill>
                          <a:ln>
                            <a:noFill/>
                          </a:ln>
                        </wps:spPr>
                        <wps:bodyPr upright="1"/>
                      </wps:wsp>
                      <wps:wsp>
                        <wps:cNvPr id="22" name="任意多边形 19"/>
                        <wps:cNvSpPr/>
                        <wps:spPr>
                          <a:xfrm>
                            <a:off x="4436" y="0"/>
                            <a:ext cx="636" cy="594"/>
                          </a:xfrm>
                          <a:custGeom>
                            <a:avLst/>
                            <a:gdLst/>
                            <a:ahLst/>
                            <a:cxnLst/>
                            <a:rect l="0" t="0" r="0" b="0"/>
                            <a:pathLst>
                              <a:path w="636" h="594">
                                <a:moveTo>
                                  <a:pt x="10" y="594"/>
                                </a:moveTo>
                                <a:lnTo>
                                  <a:pt x="0" y="583"/>
                                </a:lnTo>
                                <a:lnTo>
                                  <a:pt x="625" y="0"/>
                                </a:lnTo>
                                <a:lnTo>
                                  <a:pt x="635" y="11"/>
                                </a:lnTo>
                                <a:lnTo>
                                  <a:pt x="10" y="594"/>
                                </a:lnTo>
                                <a:close/>
                              </a:path>
                            </a:pathLst>
                          </a:custGeom>
                          <a:solidFill>
                            <a:srgbClr val="000000"/>
                          </a:solidFill>
                          <a:ln>
                            <a:noFill/>
                          </a:ln>
                        </wps:spPr>
                        <wps:bodyPr upright="1"/>
                      </wps:wsp>
                      <wps:wsp>
                        <wps:cNvPr id="24" name="任意多边形 20"/>
                        <wps:cNvSpPr/>
                        <wps:spPr>
                          <a:xfrm>
                            <a:off x="2333" y="3434"/>
                            <a:ext cx="672" cy="260"/>
                          </a:xfrm>
                          <a:custGeom>
                            <a:avLst/>
                            <a:gdLst/>
                            <a:ahLst/>
                            <a:cxnLst/>
                            <a:rect l="0" t="0" r="0" b="0"/>
                            <a:pathLst>
                              <a:path w="672" h="260">
                                <a:moveTo>
                                  <a:pt x="6" y="260"/>
                                </a:moveTo>
                                <a:lnTo>
                                  <a:pt x="0" y="245"/>
                                </a:lnTo>
                                <a:lnTo>
                                  <a:pt x="666" y="0"/>
                                </a:lnTo>
                                <a:lnTo>
                                  <a:pt x="672" y="15"/>
                                </a:lnTo>
                                <a:lnTo>
                                  <a:pt x="6" y="260"/>
                                </a:lnTo>
                                <a:close/>
                              </a:path>
                            </a:pathLst>
                          </a:custGeom>
                          <a:solidFill>
                            <a:srgbClr val="000000"/>
                          </a:solidFill>
                          <a:ln>
                            <a:noFill/>
                          </a:ln>
                        </wps:spPr>
                        <wps:bodyPr upright="1"/>
                      </wps:wsp>
                      <wps:wsp>
                        <wps:cNvPr id="26" name="任意多边形 21"/>
                        <wps:cNvSpPr/>
                        <wps:spPr>
                          <a:xfrm>
                            <a:off x="3498" y="3749"/>
                            <a:ext cx="434" cy="539"/>
                          </a:xfrm>
                          <a:custGeom>
                            <a:avLst/>
                            <a:gdLst/>
                            <a:ahLst/>
                            <a:cxnLst/>
                            <a:rect l="0" t="0" r="0" b="0"/>
                            <a:pathLst>
                              <a:path w="434" h="539">
                                <a:moveTo>
                                  <a:pt x="422" y="538"/>
                                </a:moveTo>
                                <a:lnTo>
                                  <a:pt x="0" y="9"/>
                                </a:lnTo>
                                <a:lnTo>
                                  <a:pt x="12" y="0"/>
                                </a:lnTo>
                                <a:lnTo>
                                  <a:pt x="434" y="529"/>
                                </a:lnTo>
                                <a:lnTo>
                                  <a:pt x="422" y="538"/>
                                </a:lnTo>
                                <a:close/>
                              </a:path>
                            </a:pathLst>
                          </a:custGeom>
                          <a:solidFill>
                            <a:srgbClr val="000000"/>
                          </a:solidFill>
                          <a:ln>
                            <a:noFill/>
                          </a:ln>
                        </wps:spPr>
                        <wps:bodyPr upright="1"/>
                      </wps:wsp>
                      <wps:wsp>
                        <wps:cNvPr id="28" name="直线 22"/>
                        <wps:cNvCnPr/>
                        <wps:spPr>
                          <a:xfrm>
                            <a:off x="3926" y="4283"/>
                            <a:ext cx="1834" cy="0"/>
                          </a:xfrm>
                          <a:prstGeom prst="line">
                            <a:avLst/>
                          </a:prstGeom>
                          <a:ln w="9525" cap="flat" cmpd="sng">
                            <a:solidFill>
                              <a:srgbClr val="000000"/>
                            </a:solidFill>
                            <a:prstDash val="solid"/>
                            <a:headEnd type="none" w="med" len="med"/>
                            <a:tailEnd type="none" w="med" len="med"/>
                          </a:ln>
                        </wps:spPr>
                        <wps:bodyPr/>
                      </wps:wsp>
                      <wps:wsp>
                        <wps:cNvPr id="30" name="任意多边形 23"/>
                        <wps:cNvSpPr/>
                        <wps:spPr>
                          <a:xfrm>
                            <a:off x="3146" y="2511"/>
                            <a:ext cx="1300" cy="937"/>
                          </a:xfrm>
                          <a:custGeom>
                            <a:avLst/>
                            <a:gdLst/>
                            <a:ahLst/>
                            <a:cxnLst/>
                            <a:rect l="0" t="0" r="0" b="0"/>
                            <a:pathLst>
                              <a:path w="1300" h="937">
                                <a:moveTo>
                                  <a:pt x="1291" y="937"/>
                                </a:moveTo>
                                <a:lnTo>
                                  <a:pt x="0" y="13"/>
                                </a:lnTo>
                                <a:lnTo>
                                  <a:pt x="8" y="0"/>
                                </a:lnTo>
                                <a:lnTo>
                                  <a:pt x="1299" y="924"/>
                                </a:lnTo>
                                <a:lnTo>
                                  <a:pt x="1291" y="937"/>
                                </a:lnTo>
                                <a:close/>
                              </a:path>
                            </a:pathLst>
                          </a:custGeom>
                          <a:solidFill>
                            <a:srgbClr val="000000"/>
                          </a:solidFill>
                          <a:ln>
                            <a:noFill/>
                          </a:ln>
                        </wps:spPr>
                        <wps:bodyPr upright="1"/>
                      </wps:wsp>
                      <wps:wsp>
                        <wps:cNvPr id="32" name="直线 24"/>
                        <wps:cNvCnPr/>
                        <wps:spPr>
                          <a:xfrm>
                            <a:off x="4442" y="3441"/>
                            <a:ext cx="1698" cy="0"/>
                          </a:xfrm>
                          <a:prstGeom prst="line">
                            <a:avLst/>
                          </a:prstGeom>
                          <a:ln w="9525" cap="flat" cmpd="sng">
                            <a:solidFill>
                              <a:srgbClr val="000000"/>
                            </a:solidFill>
                            <a:prstDash val="solid"/>
                            <a:headEnd type="none" w="med" len="med"/>
                            <a:tailEnd type="none" w="med" len="med"/>
                          </a:ln>
                        </wps:spPr>
                        <wps:bodyPr/>
                      </wps:wsp>
                      <wps:wsp>
                        <wps:cNvPr id="34" name="文本框 25"/>
                        <wps:cNvSpPr txBox="1"/>
                        <wps:spPr>
                          <a:xfrm>
                            <a:off x="88" y="1668"/>
                            <a:ext cx="125" cy="232"/>
                          </a:xfrm>
                          <a:prstGeom prst="rect">
                            <a:avLst/>
                          </a:prstGeom>
                          <a:noFill/>
                          <a:ln>
                            <a:noFill/>
                          </a:ln>
                        </wps:spPr>
                        <wps:txbx>
                          <w:txbxContent>
                            <w:p w:rsidR="002A6028" w:rsidRDefault="00267003">
                              <w:pPr>
                                <w:spacing w:line="231" w:lineRule="exact"/>
                                <w:rPr>
                                  <w:rFonts w:ascii="Times New Roman"/>
                                  <w:sz w:val="21"/>
                                </w:rPr>
                              </w:pPr>
                              <w:r>
                                <w:rPr>
                                  <w:rFonts w:ascii="Times New Roman"/>
                                  <w:w w:val="99"/>
                                  <w:sz w:val="21"/>
                                </w:rPr>
                                <w:t>3</w:t>
                              </w:r>
                            </w:p>
                          </w:txbxContent>
                        </wps:txbx>
                        <wps:bodyPr lIns="0" tIns="0" rIns="0" bIns="0" upright="1"/>
                      </wps:wsp>
                      <wps:wsp>
                        <wps:cNvPr id="36" name="文本框 26"/>
                        <wps:cNvSpPr txBox="1"/>
                        <wps:spPr>
                          <a:xfrm>
                            <a:off x="5934" y="3164"/>
                            <a:ext cx="125" cy="232"/>
                          </a:xfrm>
                          <a:prstGeom prst="rect">
                            <a:avLst/>
                          </a:prstGeom>
                          <a:noFill/>
                          <a:ln>
                            <a:noFill/>
                          </a:ln>
                        </wps:spPr>
                        <wps:txbx>
                          <w:txbxContent>
                            <w:p w:rsidR="002A6028" w:rsidRDefault="00267003">
                              <w:pPr>
                                <w:spacing w:line="231" w:lineRule="exact"/>
                                <w:rPr>
                                  <w:rFonts w:ascii="Times New Roman"/>
                                  <w:sz w:val="21"/>
                                </w:rPr>
                              </w:pPr>
                              <w:r>
                                <w:rPr>
                                  <w:rFonts w:ascii="Times New Roman"/>
                                  <w:w w:val="99"/>
                                  <w:sz w:val="21"/>
                                </w:rPr>
                                <w:t>1</w:t>
                              </w:r>
                            </w:p>
                          </w:txbxContent>
                        </wps:txbx>
                        <wps:bodyPr lIns="0" tIns="0" rIns="0" bIns="0" upright="1"/>
                      </wps:wsp>
                      <wps:wsp>
                        <wps:cNvPr id="38" name="文本框 27"/>
                        <wps:cNvSpPr txBox="1"/>
                        <wps:spPr>
                          <a:xfrm>
                            <a:off x="393" y="3447"/>
                            <a:ext cx="1963" cy="232"/>
                          </a:xfrm>
                          <a:prstGeom prst="rect">
                            <a:avLst/>
                          </a:prstGeom>
                          <a:noFill/>
                          <a:ln>
                            <a:noFill/>
                          </a:ln>
                        </wps:spPr>
                        <wps:txbx>
                          <w:txbxContent>
                            <w:p w:rsidR="002A6028" w:rsidRDefault="00267003">
                              <w:pPr>
                                <w:tabs>
                                  <w:tab w:val="left" w:pos="1942"/>
                                </w:tabs>
                                <w:spacing w:line="231" w:lineRule="exact"/>
                                <w:rPr>
                                  <w:rFonts w:ascii="Times New Roman"/>
                                  <w:sz w:val="21"/>
                                </w:rPr>
                              </w:pPr>
                              <w:r>
                                <w:rPr>
                                  <w:rFonts w:ascii="Times New Roman"/>
                                  <w:w w:val="99"/>
                                  <w:sz w:val="21"/>
                                  <w:u w:val="single"/>
                                </w:rPr>
                                <w:t xml:space="preserve"> </w:t>
                              </w:r>
                              <w:r>
                                <w:rPr>
                                  <w:rFonts w:ascii="Times New Roman"/>
                                  <w:spacing w:val="-31"/>
                                  <w:sz w:val="21"/>
                                  <w:u w:val="single"/>
                                </w:rPr>
                                <w:t xml:space="preserve"> </w:t>
                              </w:r>
                              <w:r>
                                <w:rPr>
                                  <w:rFonts w:ascii="Times New Roman"/>
                                  <w:sz w:val="21"/>
                                  <w:u w:val="single"/>
                                </w:rPr>
                                <w:t>4</w:t>
                              </w:r>
                              <w:r>
                                <w:rPr>
                                  <w:rFonts w:ascii="Times New Roman"/>
                                  <w:sz w:val="21"/>
                                  <w:u w:val="single"/>
                                </w:rPr>
                                <w:tab/>
                              </w:r>
                            </w:p>
                          </w:txbxContent>
                        </wps:txbx>
                        <wps:bodyPr lIns="0" tIns="0" rIns="0" bIns="0" upright="1"/>
                      </wps:wsp>
                      <wps:wsp>
                        <wps:cNvPr id="40" name="文本框 28"/>
                        <wps:cNvSpPr txBox="1"/>
                        <wps:spPr>
                          <a:xfrm>
                            <a:off x="5454" y="4004"/>
                            <a:ext cx="125" cy="232"/>
                          </a:xfrm>
                          <a:prstGeom prst="rect">
                            <a:avLst/>
                          </a:prstGeom>
                          <a:noFill/>
                          <a:ln>
                            <a:noFill/>
                          </a:ln>
                        </wps:spPr>
                        <wps:txbx>
                          <w:txbxContent>
                            <w:p w:rsidR="002A6028" w:rsidRDefault="00267003">
                              <w:pPr>
                                <w:spacing w:line="231" w:lineRule="exact"/>
                                <w:rPr>
                                  <w:rFonts w:ascii="Times New Roman"/>
                                  <w:sz w:val="21"/>
                                </w:rPr>
                              </w:pPr>
                              <w:r>
                                <w:rPr>
                                  <w:rFonts w:ascii="Times New Roman"/>
                                  <w:w w:val="99"/>
                                  <w:sz w:val="21"/>
                                </w:rPr>
                                <w:t>5</w:t>
                              </w:r>
                            </w:p>
                          </w:txbxContent>
                        </wps:txbx>
                        <wps:bodyPr lIns="0" tIns="0" rIns="0" bIns="0" upright="1"/>
                      </wps:wsp>
                    </wpg:wgp>
                  </a:graphicData>
                </a:graphic>
              </wp:inline>
            </w:drawing>
          </mc:Choice>
          <mc:Fallback>
            <w:pict>
              <v:group id="组合 15" o:spid="_x0000_s1027" style="width:307pt;height:214.55pt;mso-position-horizontal-relative:char;mso-position-vertical-relative:line" coordsize="6140,4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6" o:spid="_x0000_s1028" type="#_x0000_t75" style="position:absolute;left:1413;top:87;width:4156;height:3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">
                  <v:imagedata r:id="rId32" o:title=""/>
                </v:shape>
                <v:line id="直线 17" o:spid="_x0000_s1029" style="position:absolute;visibility:visible;mso-wrap-style:square" from="0,1947" to="1779,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shape id="任意多边形 18" o:spid="_x0000_s1030" style="position:absolute;left:1774;top:1941;width:294;height:217;visibility:visible;mso-wrap-style:square;v-text-anchor:top" coordsize="29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" path="m285,217l,13,8,,293,204r-8,13xe" fillcolor="black" stroked="f">
                  <v:path arrowok="t" textboxrect="0,0,294,217"/>
                </v:shape>
                <v:shape id="任意多边形 19" o:spid="_x0000_s1031" style="position:absolute;left:4436;width:636;height:594;visibility:visible;mso-wrap-style:square;v-text-anchor:top" coordsize="63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" path="m10,594l,583,625,r10,11l10,594xe" fillcolor="black" stroked="f">
                  <v:path arrowok="t" textboxrect="0,0,636,594"/>
                </v:shape>
                <v:shape id="任意多边形 20" o:spid="_x0000_s1032" style="position:absolute;left:2333;top:3434;width:672;height:260;visibility:visible;mso-wrap-style:square;v-text-anchor:top" coordsize="67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" path="m6,260l,245,666,r6,15l6,260xe" fillcolor="black" stroked="f">
                  <v:path arrowok="t" textboxrect="0,0,672,260"/>
                </v:shape>
                <v:shape id="任意多边形 21" o:spid="_x0000_s1033" style="position:absolute;left:3498;top:3749;width:434;height:539;visibility:visible;mso-wrap-style:square;v-text-anchor:top" coordsize="43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" path="m422,538l,9,12,,434,529r-12,9xe" fillcolor="black" stroked="f">
                  <v:path arrowok="t" textboxrect="0,0,434,539"/>
                </v:shape>
                <v:line id="直线 22" o:spid="_x0000_s1034" style="position:absolute;visibility:visible;mso-wrap-style:square" from="3926,4283" to="5760,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shape id="任意多边形 23" o:spid="_x0000_s1035" style="position:absolute;left:3146;top:2511;width:1300;height:937;visibility:visible;mso-wrap-style:square;v-text-anchor:top" coordsize="1300,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" path="m1291,937l,13,8,,1299,924r-8,13xe" fillcolor="black" stroked="f">
                  <v:path arrowok="t" textboxrect="0,0,1300,937"/>
                </v:shape>
                <v:line id="直线 24" o:spid="_x0000_s1036" style="position:absolute;visibility:visible;mso-wrap-style:square" from="4442,3441" to="6140,3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shape id="文本框 25" o:spid="_x0000_s1037" type="#_x0000_t202" style="position:absolute;left:88;top:1668;width:125;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2A6028" w:rsidRDefault="00267003">
                        <w:pPr>
                          <w:spacing w:line="231" w:lineRule="exact"/>
                          <w:rPr>
                            <w:rFonts w:ascii="Times New Roman"/>
                            <w:sz w:val="21"/>
                          </w:rPr>
                        </w:pPr>
                        <w:r>
                          <w:rPr>
                            <w:rFonts w:ascii="Times New Roman"/>
                            <w:w w:val="99"/>
                            <w:sz w:val="21"/>
                          </w:rPr>
                          <w:t>3</w:t>
                        </w:r>
                      </w:p>
                    </w:txbxContent>
                  </v:textbox>
                </v:shape>
                <v:shape id="文本框 26" o:spid="_x0000_s1038" type="#_x0000_t202" style="position:absolute;left:5934;top:3164;width:125;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2A6028" w:rsidRDefault="00267003">
                        <w:pPr>
                          <w:spacing w:line="231" w:lineRule="exact"/>
                          <w:rPr>
                            <w:rFonts w:ascii="Times New Roman"/>
                            <w:sz w:val="21"/>
                          </w:rPr>
                        </w:pPr>
                        <w:r>
                          <w:rPr>
                            <w:rFonts w:ascii="Times New Roman"/>
                            <w:w w:val="99"/>
                            <w:sz w:val="21"/>
                          </w:rPr>
                          <w:t>1</w:t>
                        </w:r>
                      </w:p>
                    </w:txbxContent>
                  </v:textbox>
                </v:shape>
                <v:shape id="文本框 27" o:spid="_x0000_s1039" type="#_x0000_t202" style="position:absolute;left:393;top:3447;width:1963;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2A6028" w:rsidRDefault="00267003">
                        <w:pPr>
                          <w:tabs>
                            <w:tab w:val="left" w:pos="1942"/>
                          </w:tabs>
                          <w:spacing w:line="231" w:lineRule="exact"/>
                          <w:rPr>
                            <w:rFonts w:ascii="Times New Roman"/>
                            <w:sz w:val="21"/>
                          </w:rPr>
                        </w:pPr>
                        <w:r>
                          <w:rPr>
                            <w:rFonts w:ascii="Times New Roman"/>
                            <w:w w:val="99"/>
                            <w:sz w:val="21"/>
                            <w:u w:val="single"/>
                          </w:rPr>
                          <w:t xml:space="preserve"> </w:t>
                        </w:r>
                        <w:r>
                          <w:rPr>
                            <w:rFonts w:ascii="Times New Roman"/>
                            <w:spacing w:val="-31"/>
                            <w:sz w:val="21"/>
                            <w:u w:val="single"/>
                          </w:rPr>
                          <w:t xml:space="preserve"> </w:t>
                        </w:r>
                        <w:r>
                          <w:rPr>
                            <w:rFonts w:ascii="Times New Roman"/>
                            <w:sz w:val="21"/>
                            <w:u w:val="single"/>
                          </w:rPr>
                          <w:t>4</w:t>
                        </w:r>
                        <w:r>
                          <w:rPr>
                            <w:rFonts w:ascii="Times New Roman"/>
                            <w:sz w:val="21"/>
                            <w:u w:val="single"/>
                          </w:rPr>
                          <w:tab/>
                        </w:r>
                      </w:p>
                    </w:txbxContent>
                  </v:textbox>
                </v:shape>
                <v:shape id="文本框 28" o:spid="_x0000_s1040" type="#_x0000_t202" style="position:absolute;left:5454;top:4004;width:125;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2A6028" w:rsidRDefault="00267003">
                        <w:pPr>
                          <w:spacing w:line="231" w:lineRule="exact"/>
                          <w:rPr>
                            <w:rFonts w:ascii="Times New Roman"/>
                            <w:sz w:val="21"/>
                          </w:rPr>
                        </w:pPr>
                        <w:r>
                          <w:rPr>
                            <w:rFonts w:ascii="Times New Roman"/>
                            <w:w w:val="99"/>
                            <w:sz w:val="21"/>
                          </w:rPr>
                          <w:t>5</w:t>
                        </w:r>
                      </w:p>
                    </w:txbxContent>
                  </v:textbox>
                </v:shape>
                <w10:anchorlock/>
              </v:group>
            </w:pict>
          </mc:Fallback>
        </mc:AlternateContent>
      </w:r>
    </w:p>
    <w:p w:rsidR="002A6028" w:rsidRDefault="002A6028">
      <w:pPr>
        <w:pStyle w:val="Szvegtrzs"/>
        <w:spacing w:before="8"/>
        <w:rPr>
          <w:rFonts w:ascii="Times New Roman"/>
          <w:sz w:val="23"/>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60"/>
        <w:gridCol w:w="5670"/>
      </w:tblGrid>
      <w:tr w:rsidR="002A6028">
        <w:trPr>
          <w:trHeight w:val="340"/>
        </w:trPr>
        <w:tc>
          <w:tcPr>
            <w:tcW w:w="2660" w:type="dxa"/>
          </w:tcPr>
          <w:p w:rsidR="002A6028" w:rsidRDefault="00267003">
            <w:pPr>
              <w:pStyle w:val="TableParagraph"/>
              <w:spacing w:before="34"/>
              <w:ind w:left="1023" w:right="1015"/>
              <w:jc w:val="center"/>
              <w:rPr>
                <w:b/>
                <w:sz w:val="21"/>
              </w:rPr>
            </w:pPr>
            <w:r>
              <w:rPr>
                <w:b/>
                <w:sz w:val="21"/>
              </w:rPr>
              <w:t>Name</w:t>
            </w:r>
          </w:p>
        </w:tc>
        <w:tc>
          <w:tcPr>
            <w:tcW w:w="5670" w:type="dxa"/>
          </w:tcPr>
          <w:p w:rsidR="002A6028" w:rsidRDefault="00267003">
            <w:pPr>
              <w:pStyle w:val="TableParagraph"/>
              <w:spacing w:before="34"/>
              <w:ind w:left="2238" w:right="2225"/>
              <w:jc w:val="center"/>
              <w:rPr>
                <w:b/>
                <w:sz w:val="21"/>
              </w:rPr>
            </w:pPr>
            <w:r>
              <w:rPr>
                <w:b/>
                <w:sz w:val="21"/>
              </w:rPr>
              <w:t>Description</w:t>
            </w:r>
          </w:p>
        </w:tc>
      </w:tr>
      <w:tr w:rsidR="002A6028">
        <w:trPr>
          <w:trHeight w:val="936"/>
        </w:trPr>
        <w:tc>
          <w:tcPr>
            <w:tcW w:w="2660" w:type="dxa"/>
          </w:tcPr>
          <w:p w:rsidR="002A6028" w:rsidRDefault="00267003">
            <w:pPr>
              <w:pStyle w:val="TableParagraph"/>
              <w:spacing w:before="29" w:line="283" w:lineRule="auto"/>
              <w:ind w:left="468" w:right="399" w:hanging="360"/>
              <w:rPr>
                <w:sz w:val="21"/>
              </w:rPr>
            </w:pPr>
            <w:r>
              <w:rPr>
                <w:sz w:val="21"/>
              </w:rPr>
              <w:t>1</w:t>
            </w:r>
            <w:r>
              <w:rPr>
                <w:rFonts w:ascii="SimSun" w:eastAsia="SimSun" w:hint="eastAsia"/>
                <w:sz w:val="21"/>
              </w:rPr>
              <w:t>．</w:t>
            </w:r>
            <w:r>
              <w:rPr>
                <w:rFonts w:ascii="SimSun" w:eastAsia="SimSun" w:hint="eastAsia"/>
                <w:spacing w:val="-83"/>
                <w:sz w:val="21"/>
              </w:rPr>
              <w:t xml:space="preserve"> </w:t>
            </w:r>
            <w:r>
              <w:rPr>
                <w:sz w:val="21"/>
              </w:rPr>
              <w:t>Displaying Window and control panel</w:t>
            </w:r>
          </w:p>
        </w:tc>
        <w:tc>
          <w:tcPr>
            <w:tcW w:w="5670" w:type="dxa"/>
          </w:tcPr>
          <w:p w:rsidR="002A6028" w:rsidRDefault="00267003">
            <w:pPr>
              <w:pStyle w:val="TableParagraph"/>
              <w:spacing w:before="34"/>
              <w:ind w:left="107"/>
              <w:rPr>
                <w:sz w:val="21"/>
              </w:rPr>
            </w:pPr>
            <w:r>
              <w:rPr>
                <w:sz w:val="21"/>
              </w:rPr>
              <w:t>It will show temperature, pressure or other sterilization</w:t>
            </w:r>
          </w:p>
          <w:p w:rsidR="002A6028" w:rsidRDefault="00267003">
            <w:pPr>
              <w:pStyle w:val="TableParagraph"/>
              <w:spacing w:before="2" w:line="310" w:lineRule="atLeast"/>
              <w:ind w:left="107"/>
              <w:rPr>
                <w:sz w:val="21"/>
              </w:rPr>
            </w:pPr>
            <w:r>
              <w:rPr>
                <w:sz w:val="21"/>
              </w:rPr>
              <w:t>information on the window, easy for you to operate during the working.</w:t>
            </w:r>
          </w:p>
        </w:tc>
      </w:tr>
      <w:tr w:rsidR="002A6028">
        <w:trPr>
          <w:trHeight w:val="340"/>
        </w:trPr>
        <w:tc>
          <w:tcPr>
            <w:tcW w:w="2660" w:type="dxa"/>
          </w:tcPr>
          <w:p w:rsidR="002A6028" w:rsidRDefault="002A6028">
            <w:pPr>
              <w:pStyle w:val="TableParagraph"/>
              <w:ind w:left="0"/>
              <w:rPr>
                <w:rFonts w:ascii="Times New Roman"/>
              </w:rPr>
            </w:pPr>
          </w:p>
        </w:tc>
        <w:tc>
          <w:tcPr>
            <w:tcW w:w="5670" w:type="dxa"/>
          </w:tcPr>
          <w:p w:rsidR="002A6028" w:rsidRDefault="00267003">
            <w:pPr>
              <w:pStyle w:val="TableParagraph"/>
              <w:spacing w:before="34"/>
              <w:ind w:left="107"/>
              <w:rPr>
                <w:sz w:val="21"/>
              </w:rPr>
            </w:pPr>
            <w:r>
              <w:rPr>
                <w:sz w:val="21"/>
              </w:rPr>
              <w:t xml:space="preserve">Operation button to control the process of </w:t>
            </w:r>
            <w:r>
              <w:rPr>
                <w:sz w:val="21"/>
              </w:rPr>
              <w:t>unit</w:t>
            </w:r>
          </w:p>
        </w:tc>
      </w:tr>
      <w:tr w:rsidR="002A6028">
        <w:trPr>
          <w:trHeight w:val="340"/>
        </w:trPr>
        <w:tc>
          <w:tcPr>
            <w:tcW w:w="2660" w:type="dxa"/>
          </w:tcPr>
          <w:p w:rsidR="002A6028" w:rsidRDefault="00267003">
            <w:pPr>
              <w:pStyle w:val="TableParagraph"/>
              <w:spacing w:before="21"/>
              <w:rPr>
                <w:sz w:val="21"/>
              </w:rPr>
            </w:pPr>
            <w:r>
              <w:rPr>
                <w:sz w:val="21"/>
              </w:rPr>
              <w:t>2</w:t>
            </w:r>
            <w:r>
              <w:rPr>
                <w:rFonts w:ascii="SimSun" w:eastAsia="SimSun" w:hint="eastAsia"/>
                <w:sz w:val="21"/>
              </w:rPr>
              <w:t>．</w:t>
            </w:r>
            <w:r>
              <w:rPr>
                <w:sz w:val="21"/>
              </w:rPr>
              <w:t>Distilled water tank</w:t>
            </w:r>
          </w:p>
        </w:tc>
        <w:tc>
          <w:tcPr>
            <w:tcW w:w="5670" w:type="dxa"/>
          </w:tcPr>
          <w:p w:rsidR="002A6028" w:rsidRDefault="00267003">
            <w:pPr>
              <w:pStyle w:val="TableParagraph"/>
              <w:spacing w:before="34"/>
              <w:ind w:left="107"/>
              <w:rPr>
                <w:sz w:val="21"/>
              </w:rPr>
            </w:pPr>
            <w:r>
              <w:rPr>
                <w:sz w:val="21"/>
              </w:rPr>
              <w:t>Manually</w:t>
            </w:r>
          </w:p>
        </w:tc>
      </w:tr>
      <w:tr w:rsidR="002A6028">
        <w:trPr>
          <w:trHeight w:val="624"/>
        </w:trPr>
        <w:tc>
          <w:tcPr>
            <w:tcW w:w="2660" w:type="dxa"/>
          </w:tcPr>
          <w:p w:rsidR="002A6028" w:rsidRDefault="00267003">
            <w:pPr>
              <w:pStyle w:val="TableParagraph"/>
              <w:spacing w:before="22"/>
              <w:rPr>
                <w:sz w:val="21"/>
              </w:rPr>
            </w:pPr>
            <w:r>
              <w:rPr>
                <w:sz w:val="21"/>
              </w:rPr>
              <w:t>3</w:t>
            </w:r>
            <w:r>
              <w:rPr>
                <w:rFonts w:ascii="SimSun" w:eastAsia="SimSun" w:hint="eastAsia"/>
                <w:sz w:val="21"/>
              </w:rPr>
              <w:t>．</w:t>
            </w:r>
            <w:r>
              <w:rPr>
                <w:sz w:val="21"/>
              </w:rPr>
              <w:t>Door Handle</w:t>
            </w:r>
          </w:p>
        </w:tc>
        <w:tc>
          <w:tcPr>
            <w:tcW w:w="5670" w:type="dxa"/>
          </w:tcPr>
          <w:p w:rsidR="002A6028" w:rsidRDefault="00267003">
            <w:pPr>
              <w:pStyle w:val="TableParagraph"/>
              <w:spacing w:before="35"/>
              <w:ind w:left="107"/>
              <w:rPr>
                <w:sz w:val="21"/>
              </w:rPr>
            </w:pPr>
            <w:r>
              <w:rPr>
                <w:sz w:val="21"/>
              </w:rPr>
              <w:t>Handle Pull out door with safe door locker to open and</w:t>
            </w:r>
          </w:p>
          <w:p w:rsidR="002A6028" w:rsidRDefault="00267003">
            <w:pPr>
              <w:pStyle w:val="TableParagraph"/>
              <w:spacing w:before="70"/>
              <w:ind w:left="107"/>
              <w:rPr>
                <w:sz w:val="21"/>
              </w:rPr>
            </w:pPr>
            <w:r>
              <w:rPr>
                <w:sz w:val="21"/>
              </w:rPr>
              <w:t>close the door.</w:t>
            </w:r>
          </w:p>
        </w:tc>
      </w:tr>
      <w:tr w:rsidR="002A6028">
        <w:trPr>
          <w:trHeight w:val="340"/>
        </w:trPr>
        <w:tc>
          <w:tcPr>
            <w:tcW w:w="2660" w:type="dxa"/>
          </w:tcPr>
          <w:p w:rsidR="002A6028" w:rsidRDefault="00267003">
            <w:pPr>
              <w:pStyle w:val="TableParagraph"/>
              <w:spacing w:before="34"/>
              <w:rPr>
                <w:sz w:val="21"/>
              </w:rPr>
            </w:pPr>
            <w:r>
              <w:rPr>
                <w:sz w:val="21"/>
              </w:rPr>
              <w:t>4.Printer</w:t>
            </w:r>
          </w:p>
        </w:tc>
        <w:tc>
          <w:tcPr>
            <w:tcW w:w="5670" w:type="dxa"/>
          </w:tcPr>
          <w:p w:rsidR="002A6028" w:rsidRDefault="00267003">
            <w:pPr>
              <w:pStyle w:val="TableParagraph"/>
              <w:spacing w:before="34"/>
              <w:ind w:left="107"/>
              <w:rPr>
                <w:sz w:val="21"/>
              </w:rPr>
            </w:pPr>
            <w:r>
              <w:rPr>
                <w:sz w:val="21"/>
              </w:rPr>
              <w:t>Print sterilization data</w:t>
            </w:r>
          </w:p>
        </w:tc>
      </w:tr>
      <w:tr w:rsidR="002A6028">
        <w:trPr>
          <w:trHeight w:val="340"/>
        </w:trPr>
        <w:tc>
          <w:tcPr>
            <w:tcW w:w="2660" w:type="dxa"/>
          </w:tcPr>
          <w:p w:rsidR="002A6028" w:rsidRDefault="00267003">
            <w:pPr>
              <w:pStyle w:val="TableParagraph"/>
              <w:spacing w:before="35"/>
              <w:rPr>
                <w:sz w:val="21"/>
              </w:rPr>
            </w:pPr>
            <w:r>
              <w:rPr>
                <w:sz w:val="21"/>
              </w:rPr>
              <w:t>5.Power Supply Switch</w:t>
            </w:r>
          </w:p>
        </w:tc>
        <w:tc>
          <w:tcPr>
            <w:tcW w:w="5670" w:type="dxa"/>
          </w:tcPr>
          <w:p w:rsidR="002A6028" w:rsidRDefault="00267003">
            <w:pPr>
              <w:pStyle w:val="TableParagraph"/>
              <w:spacing w:before="35"/>
              <w:ind w:left="107"/>
              <w:rPr>
                <w:sz w:val="21"/>
              </w:rPr>
            </w:pPr>
            <w:r>
              <w:rPr>
                <w:sz w:val="21"/>
              </w:rPr>
              <w:t>Standard green power switch</w:t>
            </w:r>
          </w:p>
        </w:tc>
      </w:tr>
    </w:tbl>
    <w:p w:rsidR="002A6028" w:rsidRDefault="002A6028">
      <w:pPr>
        <w:rPr>
          <w:sz w:val="21"/>
        </w:rPr>
        <w:sectPr w:rsidR="002A6028">
          <w:pgSz w:w="11910" w:h="16840"/>
          <w:pgMar w:top="1380" w:right="1220" w:bottom="1180" w:left="1580" w:header="858" w:footer="994" w:gutter="0"/>
          <w:cols w:space="720"/>
        </w:sectPr>
      </w:pPr>
    </w:p>
    <w:p w:rsidR="002A6028" w:rsidRDefault="002A6028">
      <w:pPr>
        <w:pStyle w:val="Szvegtrzs"/>
        <w:spacing w:before="3"/>
        <w:rPr>
          <w:rFonts w:ascii="Times New Roman"/>
          <w:sz w:val="9"/>
        </w:rPr>
      </w:pPr>
    </w:p>
    <w:p w:rsidR="002A6028" w:rsidRDefault="00267003">
      <w:pPr>
        <w:pStyle w:val="Cmsor3"/>
        <w:numPr>
          <w:ilvl w:val="1"/>
          <w:numId w:val="21"/>
        </w:numPr>
        <w:tabs>
          <w:tab w:val="left" w:pos="684"/>
        </w:tabs>
        <w:spacing w:before="92"/>
        <w:ind w:hanging="467"/>
        <w:rPr>
          <w:color w:val="FF0000"/>
        </w:rPr>
      </w:pPr>
      <w:bookmarkStart w:id="44" w:name="_bookmark21"/>
      <w:bookmarkEnd w:id="44"/>
      <w:r>
        <w:rPr>
          <w:color w:val="FF0000"/>
        </w:rPr>
        <w:t>Rear View of</w:t>
      </w:r>
      <w:r>
        <w:rPr>
          <w:color w:val="FF0000"/>
          <w:spacing w:val="-4"/>
        </w:rPr>
        <w:t xml:space="preserve"> </w:t>
      </w:r>
      <w:r>
        <w:rPr>
          <w:color w:val="FF0000"/>
        </w:rPr>
        <w:t>Sterilizer</w:t>
      </w:r>
    </w:p>
    <w:p w:rsidR="002A6028" w:rsidRDefault="00267003">
      <w:pPr>
        <w:pStyle w:val="Szvegtrzs"/>
        <w:spacing w:before="9"/>
        <w:rPr>
          <w:b/>
          <w:sz w:val="15"/>
        </w:rPr>
      </w:pPr>
      <w:r>
        <w:rPr>
          <w:noProof/>
        </w:rPr>
        <mc:AlternateContent>
          <mc:Choice Requires="wpg">
            <w:drawing>
              <wp:anchor distT="0" distB="0" distL="0" distR="0" simplePos="0" relativeHeight="251659776" behindDoc="1" locked="0" layoutInCell="1" allowOverlap="1">
                <wp:simplePos x="0" y="0"/>
                <wp:positionH relativeFrom="page">
                  <wp:posOffset>1617980</wp:posOffset>
                </wp:positionH>
                <wp:positionV relativeFrom="paragraph">
                  <wp:posOffset>139700</wp:posOffset>
                </wp:positionV>
                <wp:extent cx="4325620" cy="2676525"/>
                <wp:effectExtent l="635" t="635" r="17145" b="8890"/>
                <wp:wrapTopAndBottom/>
                <wp:docPr id="104" name="组合 29"/>
                <wp:cNvGraphicFramePr/>
                <a:graphic xmlns:a="http://schemas.openxmlformats.org/drawingml/2006/main">
                  <a:graphicData uri="http://schemas.microsoft.com/office/word/2010/wordprocessingGroup">
                    <wpg:wgp>
                      <wpg:cNvGrpSpPr/>
                      <wpg:grpSpPr>
                        <a:xfrm>
                          <a:off x="0" y="0"/>
                          <a:ext cx="4325620" cy="2676525"/>
                          <a:chOff x="2549" y="221"/>
                          <a:chExt cx="6812" cy="4215"/>
                        </a:xfrm>
                      </wpg:grpSpPr>
                      <pic:pic xmlns:pic="http://schemas.openxmlformats.org/drawingml/2006/picture">
                        <pic:nvPicPr>
                          <pic:cNvPr id="70" name="图片 30"/>
                          <pic:cNvPicPr>
                            <a:picLocks noChangeAspect="1"/>
                          </pic:cNvPicPr>
                        </pic:nvPicPr>
                        <pic:blipFill>
                          <a:blip r:embed="rId33"/>
                          <a:stretch>
                            <a:fillRect/>
                          </a:stretch>
                        </pic:blipFill>
                        <pic:spPr>
                          <a:xfrm>
                            <a:off x="2548" y="220"/>
                            <a:ext cx="6812" cy="4030"/>
                          </a:xfrm>
                          <a:prstGeom prst="rect">
                            <a:avLst/>
                          </a:prstGeom>
                          <a:noFill/>
                          <a:ln>
                            <a:noFill/>
                          </a:ln>
                        </pic:spPr>
                      </pic:pic>
                      <wps:wsp>
                        <wps:cNvPr id="72" name="直线 31"/>
                        <wps:cNvCnPr/>
                        <wps:spPr>
                          <a:xfrm>
                            <a:off x="2663" y="3507"/>
                            <a:ext cx="1630" cy="0"/>
                          </a:xfrm>
                          <a:prstGeom prst="line">
                            <a:avLst/>
                          </a:prstGeom>
                          <a:ln w="9525" cap="flat" cmpd="sng">
                            <a:solidFill>
                              <a:srgbClr val="000000"/>
                            </a:solidFill>
                            <a:prstDash val="solid"/>
                            <a:headEnd type="none" w="med" len="med"/>
                            <a:tailEnd type="none" w="med" len="med"/>
                          </a:ln>
                        </wps:spPr>
                        <wps:bodyPr/>
                      </wps:wsp>
                      <wps:wsp>
                        <wps:cNvPr id="74" name="任意多边形 32"/>
                        <wps:cNvSpPr/>
                        <wps:spPr>
                          <a:xfrm>
                            <a:off x="4286" y="3503"/>
                            <a:ext cx="271" cy="416"/>
                          </a:xfrm>
                          <a:custGeom>
                            <a:avLst/>
                            <a:gdLst/>
                            <a:ahLst/>
                            <a:cxnLst/>
                            <a:rect l="0" t="0" r="0" b="0"/>
                            <a:pathLst>
                              <a:path w="271" h="416">
                                <a:moveTo>
                                  <a:pt x="258" y="416"/>
                                </a:moveTo>
                                <a:lnTo>
                                  <a:pt x="0" y="8"/>
                                </a:lnTo>
                                <a:lnTo>
                                  <a:pt x="12" y="0"/>
                                </a:lnTo>
                                <a:lnTo>
                                  <a:pt x="270" y="408"/>
                                </a:lnTo>
                                <a:lnTo>
                                  <a:pt x="258" y="416"/>
                                </a:lnTo>
                                <a:close/>
                              </a:path>
                            </a:pathLst>
                          </a:custGeom>
                          <a:solidFill>
                            <a:srgbClr val="000000"/>
                          </a:solidFill>
                          <a:ln>
                            <a:noFill/>
                          </a:ln>
                        </wps:spPr>
                        <wps:bodyPr upright="1"/>
                      </wps:wsp>
                      <wps:wsp>
                        <wps:cNvPr id="76" name="直线 33"/>
                        <wps:cNvCnPr/>
                        <wps:spPr>
                          <a:xfrm>
                            <a:off x="2663" y="2679"/>
                            <a:ext cx="2010" cy="0"/>
                          </a:xfrm>
                          <a:prstGeom prst="line">
                            <a:avLst/>
                          </a:prstGeom>
                          <a:ln w="9525" cap="flat" cmpd="sng">
                            <a:solidFill>
                              <a:srgbClr val="000000"/>
                            </a:solidFill>
                            <a:prstDash val="solid"/>
                            <a:headEnd type="none" w="med" len="med"/>
                            <a:tailEnd type="none" w="med" len="med"/>
                          </a:ln>
                        </wps:spPr>
                        <wps:bodyPr/>
                      </wps:wsp>
                      <wps:wsp>
                        <wps:cNvPr id="78" name="任意多边形 34"/>
                        <wps:cNvSpPr/>
                        <wps:spPr>
                          <a:xfrm>
                            <a:off x="4665" y="2676"/>
                            <a:ext cx="464" cy="1242"/>
                          </a:xfrm>
                          <a:custGeom>
                            <a:avLst/>
                            <a:gdLst/>
                            <a:ahLst/>
                            <a:cxnLst/>
                            <a:rect l="0" t="0" r="0" b="0"/>
                            <a:pathLst>
                              <a:path w="464" h="1242">
                                <a:moveTo>
                                  <a:pt x="449" y="1241"/>
                                </a:moveTo>
                                <a:lnTo>
                                  <a:pt x="0" y="5"/>
                                </a:lnTo>
                                <a:lnTo>
                                  <a:pt x="14" y="0"/>
                                </a:lnTo>
                                <a:lnTo>
                                  <a:pt x="463" y="1236"/>
                                </a:lnTo>
                                <a:lnTo>
                                  <a:pt x="449" y="1241"/>
                                </a:lnTo>
                                <a:close/>
                              </a:path>
                            </a:pathLst>
                          </a:custGeom>
                          <a:solidFill>
                            <a:srgbClr val="000000"/>
                          </a:solidFill>
                          <a:ln>
                            <a:noFill/>
                          </a:ln>
                        </wps:spPr>
                        <wps:bodyPr upright="1"/>
                      </wps:wsp>
                      <wps:wsp>
                        <wps:cNvPr id="80" name="任意多边形 35"/>
                        <wps:cNvSpPr/>
                        <wps:spPr>
                          <a:xfrm>
                            <a:off x="7223" y="3310"/>
                            <a:ext cx="129" cy="70"/>
                          </a:xfrm>
                          <a:custGeom>
                            <a:avLst/>
                            <a:gdLst/>
                            <a:ahLst/>
                            <a:cxnLst/>
                            <a:rect l="0" t="0" r="0" b="0"/>
                            <a:pathLst>
                              <a:path w="129" h="70">
                                <a:moveTo>
                                  <a:pt x="6" y="69"/>
                                </a:moveTo>
                                <a:lnTo>
                                  <a:pt x="0" y="56"/>
                                </a:lnTo>
                                <a:lnTo>
                                  <a:pt x="122" y="0"/>
                                </a:lnTo>
                                <a:lnTo>
                                  <a:pt x="128" y="13"/>
                                </a:lnTo>
                                <a:lnTo>
                                  <a:pt x="6" y="69"/>
                                </a:lnTo>
                                <a:close/>
                              </a:path>
                            </a:pathLst>
                          </a:custGeom>
                          <a:solidFill>
                            <a:srgbClr val="000000"/>
                          </a:solidFill>
                          <a:ln>
                            <a:noFill/>
                          </a:ln>
                        </wps:spPr>
                        <wps:bodyPr upright="1"/>
                      </wps:wsp>
                      <wps:wsp>
                        <wps:cNvPr id="82" name="直线 36"/>
                        <wps:cNvCnPr/>
                        <wps:spPr>
                          <a:xfrm>
                            <a:off x="7349" y="3317"/>
                            <a:ext cx="1386" cy="0"/>
                          </a:xfrm>
                          <a:prstGeom prst="line">
                            <a:avLst/>
                          </a:prstGeom>
                          <a:ln w="9525" cap="flat" cmpd="sng">
                            <a:solidFill>
                              <a:srgbClr val="000000"/>
                            </a:solidFill>
                            <a:prstDash val="solid"/>
                            <a:headEnd type="none" w="med" len="med"/>
                            <a:tailEnd type="none" w="med" len="med"/>
                          </a:ln>
                        </wps:spPr>
                        <wps:bodyPr/>
                      </wps:wsp>
                      <wps:wsp>
                        <wps:cNvPr id="84" name="任意多边形 37"/>
                        <wps:cNvSpPr/>
                        <wps:spPr>
                          <a:xfrm>
                            <a:off x="6474" y="1478"/>
                            <a:ext cx="352" cy="431"/>
                          </a:xfrm>
                          <a:custGeom>
                            <a:avLst/>
                            <a:gdLst/>
                            <a:ahLst/>
                            <a:cxnLst/>
                            <a:rect l="0" t="0" r="0" b="0"/>
                            <a:pathLst>
                              <a:path w="352" h="431">
                                <a:moveTo>
                                  <a:pt x="340" y="430"/>
                                </a:moveTo>
                                <a:lnTo>
                                  <a:pt x="0" y="9"/>
                                </a:lnTo>
                                <a:lnTo>
                                  <a:pt x="12" y="0"/>
                                </a:lnTo>
                                <a:lnTo>
                                  <a:pt x="352" y="421"/>
                                </a:lnTo>
                                <a:lnTo>
                                  <a:pt x="340" y="430"/>
                                </a:lnTo>
                                <a:close/>
                              </a:path>
                            </a:pathLst>
                          </a:custGeom>
                          <a:solidFill>
                            <a:srgbClr val="000000"/>
                          </a:solidFill>
                          <a:ln>
                            <a:noFill/>
                          </a:ln>
                        </wps:spPr>
                        <wps:bodyPr upright="1"/>
                      </wps:wsp>
                      <wps:wsp>
                        <wps:cNvPr id="86" name="直线 38"/>
                        <wps:cNvCnPr/>
                        <wps:spPr>
                          <a:xfrm>
                            <a:off x="6820" y="1904"/>
                            <a:ext cx="1806" cy="0"/>
                          </a:xfrm>
                          <a:prstGeom prst="line">
                            <a:avLst/>
                          </a:prstGeom>
                          <a:ln w="9525" cap="flat" cmpd="sng">
                            <a:solidFill>
                              <a:srgbClr val="000000"/>
                            </a:solidFill>
                            <a:prstDash val="solid"/>
                            <a:headEnd type="none" w="med" len="med"/>
                            <a:tailEnd type="none" w="med" len="med"/>
                          </a:ln>
                        </wps:spPr>
                        <wps:bodyPr/>
                      </wps:wsp>
                      <wps:wsp>
                        <wps:cNvPr id="88" name="任意多边形 39"/>
                        <wps:cNvSpPr/>
                        <wps:spPr>
                          <a:xfrm>
                            <a:off x="6976" y="4074"/>
                            <a:ext cx="257" cy="362"/>
                          </a:xfrm>
                          <a:custGeom>
                            <a:avLst/>
                            <a:gdLst/>
                            <a:ahLst/>
                            <a:cxnLst/>
                            <a:rect l="0" t="0" r="0" b="0"/>
                            <a:pathLst>
                              <a:path w="257" h="362">
                                <a:moveTo>
                                  <a:pt x="244" y="362"/>
                                </a:moveTo>
                                <a:lnTo>
                                  <a:pt x="0" y="9"/>
                                </a:lnTo>
                                <a:lnTo>
                                  <a:pt x="12" y="0"/>
                                </a:lnTo>
                                <a:lnTo>
                                  <a:pt x="256" y="353"/>
                                </a:lnTo>
                                <a:lnTo>
                                  <a:pt x="244" y="362"/>
                                </a:lnTo>
                                <a:close/>
                              </a:path>
                            </a:pathLst>
                          </a:custGeom>
                          <a:solidFill>
                            <a:srgbClr val="000000"/>
                          </a:solidFill>
                          <a:ln>
                            <a:noFill/>
                          </a:ln>
                        </wps:spPr>
                        <wps:bodyPr upright="1"/>
                      </wps:wsp>
                      <wps:wsp>
                        <wps:cNvPr id="90" name="任意多边形 40"/>
                        <wps:cNvSpPr/>
                        <wps:spPr>
                          <a:xfrm>
                            <a:off x="6337" y="1601"/>
                            <a:ext cx="490" cy="892"/>
                          </a:xfrm>
                          <a:custGeom>
                            <a:avLst/>
                            <a:gdLst/>
                            <a:ahLst/>
                            <a:cxnLst/>
                            <a:rect l="0" t="0" r="0" b="0"/>
                            <a:pathLst>
                              <a:path w="490" h="892">
                                <a:moveTo>
                                  <a:pt x="476" y="891"/>
                                </a:moveTo>
                                <a:lnTo>
                                  <a:pt x="0" y="7"/>
                                </a:lnTo>
                                <a:lnTo>
                                  <a:pt x="14" y="0"/>
                                </a:lnTo>
                                <a:lnTo>
                                  <a:pt x="490" y="884"/>
                                </a:lnTo>
                                <a:lnTo>
                                  <a:pt x="476" y="891"/>
                                </a:lnTo>
                                <a:close/>
                              </a:path>
                            </a:pathLst>
                          </a:custGeom>
                          <a:solidFill>
                            <a:srgbClr val="000000"/>
                          </a:solidFill>
                          <a:ln>
                            <a:noFill/>
                          </a:ln>
                        </wps:spPr>
                        <wps:bodyPr upright="1"/>
                      </wps:wsp>
                      <wps:wsp>
                        <wps:cNvPr id="92" name="直线 41"/>
                        <wps:cNvCnPr/>
                        <wps:spPr>
                          <a:xfrm>
                            <a:off x="6820" y="2489"/>
                            <a:ext cx="1806" cy="0"/>
                          </a:xfrm>
                          <a:prstGeom prst="line">
                            <a:avLst/>
                          </a:prstGeom>
                          <a:ln w="9525" cap="flat" cmpd="sng">
                            <a:solidFill>
                              <a:srgbClr val="000000"/>
                            </a:solidFill>
                            <a:prstDash val="solid"/>
                            <a:headEnd type="none" w="med" len="med"/>
                            <a:tailEnd type="none" w="med" len="med"/>
                          </a:ln>
                        </wps:spPr>
                        <wps:bodyPr/>
                      </wps:wsp>
                      <wps:wsp>
                        <wps:cNvPr id="94" name="文本框 42"/>
                        <wps:cNvSpPr txBox="1"/>
                        <wps:spPr>
                          <a:xfrm>
                            <a:off x="8416" y="1648"/>
                            <a:ext cx="185" cy="806"/>
                          </a:xfrm>
                          <a:prstGeom prst="rect">
                            <a:avLst/>
                          </a:prstGeom>
                          <a:noFill/>
                          <a:ln>
                            <a:noFill/>
                          </a:ln>
                        </wps:spPr>
                        <wps:txbx>
                          <w:txbxContent>
                            <w:p w:rsidR="002A6028" w:rsidRDefault="00267003">
                              <w:pPr>
                                <w:spacing w:line="232" w:lineRule="exact"/>
                                <w:ind w:left="60"/>
                                <w:rPr>
                                  <w:rFonts w:ascii="Times New Roman"/>
                                  <w:sz w:val="21"/>
                                </w:rPr>
                              </w:pPr>
                              <w:r>
                                <w:rPr>
                                  <w:rFonts w:ascii="Times New Roman"/>
                                  <w:w w:val="99"/>
                                  <w:sz w:val="21"/>
                                </w:rPr>
                                <w:t>3</w:t>
                              </w:r>
                            </w:p>
                            <w:p w:rsidR="002A6028" w:rsidRDefault="002A6028">
                              <w:pPr>
                                <w:spacing w:before="10"/>
                                <w:rPr>
                                  <w:rFonts w:ascii="Times New Roman"/>
                                  <w:sz w:val="28"/>
                                </w:rPr>
                              </w:pPr>
                            </w:p>
                            <w:p w:rsidR="002A6028" w:rsidRDefault="00267003">
                              <w:pPr>
                                <w:spacing w:line="241" w:lineRule="exact"/>
                                <w:rPr>
                                  <w:rFonts w:ascii="Times New Roman"/>
                                  <w:sz w:val="21"/>
                                </w:rPr>
                              </w:pPr>
                              <w:r>
                                <w:rPr>
                                  <w:rFonts w:ascii="Times New Roman"/>
                                  <w:w w:val="99"/>
                                  <w:sz w:val="21"/>
                                </w:rPr>
                                <w:t>6</w:t>
                              </w:r>
                            </w:p>
                          </w:txbxContent>
                        </wps:txbx>
                        <wps:bodyPr lIns="0" tIns="0" rIns="0" bIns="0" upright="1"/>
                      </wps:wsp>
                      <wps:wsp>
                        <wps:cNvPr id="96" name="文本框 43"/>
                        <wps:cNvSpPr txBox="1"/>
                        <wps:spPr>
                          <a:xfrm>
                            <a:off x="2702" y="2416"/>
                            <a:ext cx="125" cy="232"/>
                          </a:xfrm>
                          <a:prstGeom prst="rect">
                            <a:avLst/>
                          </a:prstGeom>
                          <a:noFill/>
                          <a:ln>
                            <a:noFill/>
                          </a:ln>
                        </wps:spPr>
                        <wps:txbx>
                          <w:txbxContent>
                            <w:p w:rsidR="002A6028" w:rsidRDefault="00267003">
                              <w:pPr>
                                <w:spacing w:line="231" w:lineRule="exact"/>
                                <w:rPr>
                                  <w:rFonts w:ascii="Times New Roman"/>
                                  <w:sz w:val="21"/>
                                </w:rPr>
                              </w:pPr>
                              <w:r>
                                <w:rPr>
                                  <w:rFonts w:ascii="Times New Roman"/>
                                  <w:w w:val="99"/>
                                  <w:sz w:val="21"/>
                                </w:rPr>
                                <w:t>2</w:t>
                              </w:r>
                            </w:p>
                          </w:txbxContent>
                        </wps:txbx>
                        <wps:bodyPr lIns="0" tIns="0" rIns="0" bIns="0" upright="1"/>
                      </wps:wsp>
                      <wps:wsp>
                        <wps:cNvPr id="98" name="文本框 44"/>
                        <wps:cNvSpPr txBox="1"/>
                        <wps:spPr>
                          <a:xfrm>
                            <a:off x="8601" y="3054"/>
                            <a:ext cx="125" cy="232"/>
                          </a:xfrm>
                          <a:prstGeom prst="rect">
                            <a:avLst/>
                          </a:prstGeom>
                          <a:noFill/>
                          <a:ln>
                            <a:noFill/>
                          </a:ln>
                        </wps:spPr>
                        <wps:txbx>
                          <w:txbxContent>
                            <w:p w:rsidR="002A6028" w:rsidRDefault="00267003">
                              <w:pPr>
                                <w:spacing w:line="231" w:lineRule="exact"/>
                                <w:rPr>
                                  <w:rFonts w:ascii="Times New Roman"/>
                                  <w:sz w:val="21"/>
                                </w:rPr>
                              </w:pPr>
                              <w:r>
                                <w:rPr>
                                  <w:rFonts w:ascii="Times New Roman"/>
                                  <w:w w:val="99"/>
                                  <w:sz w:val="21"/>
                                </w:rPr>
                                <w:t>4</w:t>
                              </w:r>
                            </w:p>
                          </w:txbxContent>
                        </wps:txbx>
                        <wps:bodyPr lIns="0" tIns="0" rIns="0" bIns="0" upright="1"/>
                      </wps:wsp>
                      <wps:wsp>
                        <wps:cNvPr id="100" name="文本框 45"/>
                        <wps:cNvSpPr txBox="1"/>
                        <wps:spPr>
                          <a:xfrm>
                            <a:off x="2702" y="3254"/>
                            <a:ext cx="125" cy="232"/>
                          </a:xfrm>
                          <a:prstGeom prst="rect">
                            <a:avLst/>
                          </a:prstGeom>
                          <a:noFill/>
                          <a:ln>
                            <a:noFill/>
                          </a:ln>
                        </wps:spPr>
                        <wps:txbx>
                          <w:txbxContent>
                            <w:p w:rsidR="002A6028" w:rsidRDefault="00267003">
                              <w:pPr>
                                <w:spacing w:line="231" w:lineRule="exact"/>
                                <w:rPr>
                                  <w:rFonts w:ascii="Times New Roman"/>
                                  <w:sz w:val="21"/>
                                </w:rPr>
                              </w:pPr>
                              <w:r>
                                <w:rPr>
                                  <w:rFonts w:ascii="Times New Roman"/>
                                  <w:w w:val="99"/>
                                  <w:sz w:val="21"/>
                                </w:rPr>
                                <w:t>1</w:t>
                              </w:r>
                            </w:p>
                          </w:txbxContent>
                        </wps:txbx>
                        <wps:bodyPr lIns="0" tIns="0" rIns="0" bIns="0" upright="1"/>
                      </wps:wsp>
                      <wps:wsp>
                        <wps:cNvPr id="102" name="文本框 46"/>
                        <wps:cNvSpPr txBox="1"/>
                        <wps:spPr>
                          <a:xfrm>
                            <a:off x="7227" y="4194"/>
                            <a:ext cx="1315" cy="232"/>
                          </a:xfrm>
                          <a:prstGeom prst="rect">
                            <a:avLst/>
                          </a:prstGeom>
                          <a:noFill/>
                          <a:ln>
                            <a:noFill/>
                          </a:ln>
                        </wps:spPr>
                        <wps:txbx>
                          <w:txbxContent>
                            <w:p w:rsidR="002A6028" w:rsidRDefault="00267003">
                              <w:pPr>
                                <w:tabs>
                                  <w:tab w:val="left" w:pos="1189"/>
                                </w:tabs>
                                <w:spacing w:line="231" w:lineRule="exact"/>
                                <w:rPr>
                                  <w:rFonts w:ascii="Times New Roman"/>
                                  <w:sz w:val="21"/>
                                </w:rPr>
                              </w:pPr>
                              <w:r>
                                <w:rPr>
                                  <w:rFonts w:ascii="Times New Roman"/>
                                  <w:w w:val="99"/>
                                  <w:sz w:val="21"/>
                                  <w:u w:val="single"/>
                                </w:rPr>
                                <w:t xml:space="preserve"> </w:t>
                              </w:r>
                              <w:r>
                                <w:rPr>
                                  <w:rFonts w:ascii="Times New Roman"/>
                                  <w:sz w:val="21"/>
                                  <w:u w:val="single"/>
                                </w:rPr>
                                <w:tab/>
                                <w:t>5</w:t>
                              </w:r>
                            </w:p>
                          </w:txbxContent>
                        </wps:txbx>
                        <wps:bodyPr lIns="0" tIns="0" rIns="0" bIns="0" upright="1"/>
                      </wps:wsp>
                    </wpg:wgp>
                  </a:graphicData>
                </a:graphic>
              </wp:anchor>
            </w:drawing>
          </mc:Choice>
          <mc:Fallback>
            <w:pict>
              <v:group id="组合 29" o:spid="_x0000_s1041" style="position:absolute;margin-left:127.4pt;margin-top:11pt;width:340.6pt;height:210.75pt;z-index:-251656704;mso-wrap-distance-left:0;mso-wrap-distance-right:0;mso-position-horizontal-relative:page;mso-position-vertical-relative:text" coordorigin="2549,221" coordsize="6812,42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">
                <v:shape id="图片 30" o:spid="_x0000_s1042" type="#_x0000_t75" style="position:absolute;left:2548;top:220;width:6812;height:4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">
                  <v:imagedata r:id="rId34" o:title=""/>
                </v:shape>
                <v:line id="直线 31" o:spid="_x0000_s1043" style="position:absolute;visibility:visible;mso-wrap-style:square" from="2663,3507" to="4293,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shape id="任意多边形 32" o:spid="_x0000_s1044" style="position:absolute;left:4286;top:3503;width:271;height:416;visibility:visible;mso-wrap-style:square;v-text-anchor:top" coordsize="27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" path="m258,416l,8,12,,270,408r-12,8xe" fillcolor="black" stroked="f">
                  <v:path arrowok="t" textboxrect="0,0,271,416"/>
                </v:shape>
                <v:line id="直线 33" o:spid="_x0000_s1045" style="position:absolute;visibility:visible;mso-wrap-style:square" from="2663,2679" to="4673,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shape id="任意多边形 34" o:spid="_x0000_s1046" style="position:absolute;left:4665;top:2676;width:464;height:1242;visibility:visible;mso-wrap-style:square;v-text-anchor:top" coordsize="464,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" path="m449,1241l,5,14,,463,1236r-14,5xe" fillcolor="black" stroked="f">
                  <v:path arrowok="t" textboxrect="0,0,464,1242"/>
                </v:shape>
                <v:shape id="任意多边形 35" o:spid="_x0000_s1047" style="position:absolute;left:7223;top:3310;width:129;height:70;visibility:visible;mso-wrap-style:square;v-text-anchor:top" coordsize="1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" path="m6,69l,56,122,r6,13l6,69xe" fillcolor="black" stroked="f">
                  <v:path arrowok="t" textboxrect="0,0,129,70"/>
                </v:shape>
                <v:line id="直线 36" o:spid="_x0000_s1048" style="position:absolute;visibility:visible;mso-wrap-style:square" from="7349,3317" to="8735,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shape id="任意多边形 37" o:spid="_x0000_s1049" style="position:absolute;left:6474;top:1478;width:352;height:431;visibility:visible;mso-wrap-style:square;v-text-anchor:top" coordsize="35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" path="m340,430l,9,12,,352,421r-12,9xe" fillcolor="black" stroked="f">
                  <v:path arrowok="t" textboxrect="0,0,352,431"/>
                </v:shape>
                <v:line id="直线 38" o:spid="_x0000_s1050" style="position:absolute;visibility:visible;mso-wrap-style:square" from="6820,1904" to="8626,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shape id="任意多边形 39" o:spid="_x0000_s1051" style="position:absolute;left:6976;top:4074;width:257;height:362;visibility:visible;mso-wrap-style:square;v-text-anchor:top" coordsize="25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" path="m244,362l,9,12,,256,353r-12,9xe" fillcolor="black" stroked="f">
                  <v:path arrowok="t" textboxrect="0,0,257,362"/>
                </v:shape>
                <v:shape id="任意多边形 40" o:spid="_x0000_s1052" style="position:absolute;left:6337;top:1601;width:490;height:892;visibility:visible;mso-wrap-style:square;v-text-anchor:top" coordsize="490,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" path="m476,891l,7,14,,490,884r-14,7xe" fillcolor="black" stroked="f">
                  <v:path arrowok="t" textboxrect="0,0,490,892"/>
                </v:shape>
                <v:line id="直线 41" o:spid="_x0000_s1053" style="position:absolute;visibility:visible;mso-wrap-style:square" from="6820,2489" to="8626,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shape id="文本框 42" o:spid="_x0000_s1054" type="#_x0000_t202" style="position:absolute;left:8416;top:1648;width:185;height: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2A6028" w:rsidRDefault="00267003">
                        <w:pPr>
                          <w:spacing w:line="232" w:lineRule="exact"/>
                          <w:ind w:left="60"/>
                          <w:rPr>
                            <w:rFonts w:ascii="Times New Roman"/>
                            <w:sz w:val="21"/>
                          </w:rPr>
                        </w:pPr>
                        <w:r>
                          <w:rPr>
                            <w:rFonts w:ascii="Times New Roman"/>
                            <w:w w:val="99"/>
                            <w:sz w:val="21"/>
                          </w:rPr>
                          <w:t>3</w:t>
                        </w:r>
                      </w:p>
                      <w:p w:rsidR="002A6028" w:rsidRDefault="002A6028">
                        <w:pPr>
                          <w:spacing w:before="10"/>
                          <w:rPr>
                            <w:rFonts w:ascii="Times New Roman"/>
                            <w:sz w:val="28"/>
                          </w:rPr>
                        </w:pPr>
                      </w:p>
                      <w:p w:rsidR="002A6028" w:rsidRDefault="00267003">
                        <w:pPr>
                          <w:spacing w:line="241" w:lineRule="exact"/>
                          <w:rPr>
                            <w:rFonts w:ascii="Times New Roman"/>
                            <w:sz w:val="21"/>
                          </w:rPr>
                        </w:pPr>
                        <w:r>
                          <w:rPr>
                            <w:rFonts w:ascii="Times New Roman"/>
                            <w:w w:val="99"/>
                            <w:sz w:val="21"/>
                          </w:rPr>
                          <w:t>6</w:t>
                        </w:r>
                      </w:p>
                    </w:txbxContent>
                  </v:textbox>
                </v:shape>
                <v:shape id="文本框 43" o:spid="_x0000_s1055" type="#_x0000_t202" style="position:absolute;left:2702;top:2416;width:125;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2A6028" w:rsidRDefault="00267003">
                        <w:pPr>
                          <w:spacing w:line="231" w:lineRule="exact"/>
                          <w:rPr>
                            <w:rFonts w:ascii="Times New Roman"/>
                            <w:sz w:val="21"/>
                          </w:rPr>
                        </w:pPr>
                        <w:r>
                          <w:rPr>
                            <w:rFonts w:ascii="Times New Roman"/>
                            <w:w w:val="99"/>
                            <w:sz w:val="21"/>
                          </w:rPr>
                          <w:t>2</w:t>
                        </w:r>
                      </w:p>
                    </w:txbxContent>
                  </v:textbox>
                </v:shape>
                <v:shape id="文本框 44" o:spid="_x0000_s1056" type="#_x0000_t202" style="position:absolute;left:8601;top:3054;width:125;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2A6028" w:rsidRDefault="00267003">
                        <w:pPr>
                          <w:spacing w:line="231" w:lineRule="exact"/>
                          <w:rPr>
                            <w:rFonts w:ascii="Times New Roman"/>
                            <w:sz w:val="21"/>
                          </w:rPr>
                        </w:pPr>
                        <w:r>
                          <w:rPr>
                            <w:rFonts w:ascii="Times New Roman"/>
                            <w:w w:val="99"/>
                            <w:sz w:val="21"/>
                          </w:rPr>
                          <w:t>4</w:t>
                        </w:r>
                      </w:p>
                    </w:txbxContent>
                  </v:textbox>
                </v:shape>
                <v:shape id="文本框 45" o:spid="_x0000_s1057" type="#_x0000_t202" style="position:absolute;left:2702;top:3254;width:125;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2A6028" w:rsidRDefault="00267003">
                        <w:pPr>
                          <w:spacing w:line="231" w:lineRule="exact"/>
                          <w:rPr>
                            <w:rFonts w:ascii="Times New Roman"/>
                            <w:sz w:val="21"/>
                          </w:rPr>
                        </w:pPr>
                        <w:r>
                          <w:rPr>
                            <w:rFonts w:ascii="Times New Roman"/>
                            <w:w w:val="99"/>
                            <w:sz w:val="21"/>
                          </w:rPr>
                          <w:t>1</w:t>
                        </w:r>
                      </w:p>
                    </w:txbxContent>
                  </v:textbox>
                </v:shape>
                <v:shape id="文本框 46" o:spid="_x0000_s1058" type="#_x0000_t202" style="position:absolute;left:7227;top:4194;width:1315;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rsidR="002A6028" w:rsidRDefault="00267003">
                        <w:pPr>
                          <w:tabs>
                            <w:tab w:val="left" w:pos="1189"/>
                          </w:tabs>
                          <w:spacing w:line="231" w:lineRule="exact"/>
                          <w:rPr>
                            <w:rFonts w:ascii="Times New Roman"/>
                            <w:sz w:val="21"/>
                          </w:rPr>
                        </w:pPr>
                        <w:r>
                          <w:rPr>
                            <w:rFonts w:ascii="Times New Roman"/>
                            <w:w w:val="99"/>
                            <w:sz w:val="21"/>
                            <w:u w:val="single"/>
                          </w:rPr>
                          <w:t xml:space="preserve"> </w:t>
                        </w:r>
                        <w:r>
                          <w:rPr>
                            <w:rFonts w:ascii="Times New Roman"/>
                            <w:sz w:val="21"/>
                            <w:u w:val="single"/>
                          </w:rPr>
                          <w:tab/>
                          <w:t>5</w:t>
                        </w:r>
                      </w:p>
                    </w:txbxContent>
                  </v:textbox>
                </v:shape>
                <w10:wrap type="topAndBottom" anchorx="page"/>
              </v:group>
            </w:pict>
          </mc:Fallback>
        </mc:AlternateContent>
      </w:r>
    </w:p>
    <w:p w:rsidR="002A6028" w:rsidRDefault="002A6028">
      <w:pPr>
        <w:pStyle w:val="Szvegtrzs"/>
        <w:rPr>
          <w:b/>
        </w:rPr>
      </w:pPr>
    </w:p>
    <w:p w:rsidR="002A6028" w:rsidRDefault="002A6028">
      <w:pPr>
        <w:pStyle w:val="Szvegtrzs"/>
        <w:spacing w:before="10"/>
        <w:rPr>
          <w:b/>
          <w:sz w:val="11"/>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60"/>
        <w:gridCol w:w="5670"/>
      </w:tblGrid>
      <w:tr w:rsidR="002A6028">
        <w:trPr>
          <w:trHeight w:val="340"/>
        </w:trPr>
        <w:tc>
          <w:tcPr>
            <w:tcW w:w="2660" w:type="dxa"/>
          </w:tcPr>
          <w:p w:rsidR="002A6028" w:rsidRDefault="00267003">
            <w:pPr>
              <w:pStyle w:val="TableParagraph"/>
              <w:spacing w:before="34"/>
              <w:ind w:left="1023" w:right="1015"/>
              <w:jc w:val="center"/>
              <w:rPr>
                <w:b/>
                <w:sz w:val="21"/>
              </w:rPr>
            </w:pPr>
            <w:r>
              <w:rPr>
                <w:b/>
                <w:sz w:val="21"/>
              </w:rPr>
              <w:t>Name</w:t>
            </w:r>
          </w:p>
        </w:tc>
        <w:tc>
          <w:tcPr>
            <w:tcW w:w="5670" w:type="dxa"/>
          </w:tcPr>
          <w:p w:rsidR="002A6028" w:rsidRDefault="00267003">
            <w:pPr>
              <w:pStyle w:val="TableParagraph"/>
              <w:spacing w:before="34"/>
              <w:ind w:left="2238" w:right="2225"/>
              <w:jc w:val="center"/>
              <w:rPr>
                <w:b/>
                <w:sz w:val="21"/>
              </w:rPr>
            </w:pPr>
            <w:r>
              <w:rPr>
                <w:b/>
                <w:sz w:val="21"/>
              </w:rPr>
              <w:t>Description</w:t>
            </w:r>
          </w:p>
        </w:tc>
      </w:tr>
      <w:tr w:rsidR="002A6028">
        <w:trPr>
          <w:trHeight w:val="340"/>
        </w:trPr>
        <w:tc>
          <w:tcPr>
            <w:tcW w:w="2660" w:type="dxa"/>
          </w:tcPr>
          <w:p w:rsidR="002A6028" w:rsidRDefault="00267003">
            <w:pPr>
              <w:pStyle w:val="TableParagraph"/>
              <w:spacing w:before="21"/>
              <w:rPr>
                <w:sz w:val="21"/>
              </w:rPr>
            </w:pPr>
            <w:r>
              <w:rPr>
                <w:sz w:val="21"/>
              </w:rPr>
              <w:t>1</w:t>
            </w:r>
            <w:r>
              <w:rPr>
                <w:rFonts w:ascii="SimSun" w:eastAsia="SimSun" w:hint="eastAsia"/>
                <w:sz w:val="21"/>
              </w:rPr>
              <w:t>．</w:t>
            </w:r>
            <w:r>
              <w:rPr>
                <w:sz w:val="21"/>
              </w:rPr>
              <w:t>Power socket</w:t>
            </w:r>
          </w:p>
        </w:tc>
        <w:tc>
          <w:tcPr>
            <w:tcW w:w="5670" w:type="dxa"/>
          </w:tcPr>
          <w:p w:rsidR="002A6028" w:rsidRDefault="00267003">
            <w:pPr>
              <w:pStyle w:val="TableParagraph"/>
              <w:spacing w:before="34"/>
              <w:ind w:left="107"/>
              <w:rPr>
                <w:sz w:val="21"/>
              </w:rPr>
            </w:pPr>
            <w:r>
              <w:rPr>
                <w:sz w:val="21"/>
              </w:rPr>
              <w:t>Connected power source</w:t>
            </w:r>
          </w:p>
        </w:tc>
      </w:tr>
      <w:tr w:rsidR="002A6028">
        <w:trPr>
          <w:trHeight w:val="340"/>
        </w:trPr>
        <w:tc>
          <w:tcPr>
            <w:tcW w:w="2660" w:type="dxa"/>
          </w:tcPr>
          <w:p w:rsidR="002A6028" w:rsidRDefault="00267003">
            <w:pPr>
              <w:pStyle w:val="TableParagraph"/>
              <w:spacing w:before="22"/>
              <w:rPr>
                <w:sz w:val="21"/>
              </w:rPr>
            </w:pPr>
            <w:r>
              <w:rPr>
                <w:sz w:val="21"/>
              </w:rPr>
              <w:t>2</w:t>
            </w:r>
            <w:r>
              <w:rPr>
                <w:rFonts w:ascii="SimSun" w:eastAsia="SimSun" w:hint="eastAsia"/>
                <w:sz w:val="21"/>
              </w:rPr>
              <w:t>．</w:t>
            </w:r>
            <w:r>
              <w:rPr>
                <w:sz w:val="21"/>
              </w:rPr>
              <w:t>Fuse</w:t>
            </w:r>
          </w:p>
        </w:tc>
        <w:tc>
          <w:tcPr>
            <w:tcW w:w="5670" w:type="dxa"/>
          </w:tcPr>
          <w:p w:rsidR="002A6028" w:rsidRDefault="00267003">
            <w:pPr>
              <w:pStyle w:val="TableParagraph"/>
              <w:spacing w:before="35"/>
              <w:ind w:left="107"/>
              <w:rPr>
                <w:sz w:val="21"/>
              </w:rPr>
            </w:pPr>
            <w:r>
              <w:rPr>
                <w:sz w:val="21"/>
              </w:rPr>
              <w:t>Protect product when the power is not stable.</w:t>
            </w:r>
          </w:p>
        </w:tc>
      </w:tr>
      <w:tr w:rsidR="002A6028">
        <w:trPr>
          <w:trHeight w:val="623"/>
        </w:trPr>
        <w:tc>
          <w:tcPr>
            <w:tcW w:w="2660" w:type="dxa"/>
          </w:tcPr>
          <w:p w:rsidR="002A6028" w:rsidRDefault="00267003">
            <w:pPr>
              <w:pStyle w:val="TableParagraph"/>
              <w:spacing w:before="20"/>
              <w:rPr>
                <w:sz w:val="21"/>
              </w:rPr>
            </w:pPr>
            <w:r>
              <w:rPr>
                <w:sz w:val="21"/>
              </w:rPr>
              <w:t>3</w:t>
            </w:r>
            <w:r>
              <w:rPr>
                <w:rFonts w:ascii="SimSun" w:eastAsia="SimSun" w:hint="eastAsia"/>
                <w:sz w:val="21"/>
              </w:rPr>
              <w:t>．</w:t>
            </w:r>
            <w:r>
              <w:rPr>
                <w:sz w:val="21"/>
              </w:rPr>
              <w:t>Relief Valve</w:t>
            </w:r>
          </w:p>
        </w:tc>
        <w:tc>
          <w:tcPr>
            <w:tcW w:w="5670" w:type="dxa"/>
          </w:tcPr>
          <w:p w:rsidR="002A6028" w:rsidRDefault="00267003">
            <w:pPr>
              <w:pStyle w:val="TableParagraph"/>
              <w:tabs>
                <w:tab w:val="left" w:pos="973"/>
                <w:tab w:val="left" w:pos="1991"/>
                <w:tab w:val="left" w:pos="2742"/>
                <w:tab w:val="left" w:pos="3762"/>
                <w:tab w:val="left" w:pos="4372"/>
                <w:tab w:val="left" w:pos="4866"/>
              </w:tabs>
              <w:spacing w:before="35"/>
              <w:ind w:left="107"/>
              <w:rPr>
                <w:sz w:val="21"/>
              </w:rPr>
            </w:pPr>
            <w:r>
              <w:rPr>
                <w:sz w:val="21"/>
              </w:rPr>
              <w:t>Protect</w:t>
            </w:r>
            <w:r>
              <w:rPr>
                <w:sz w:val="21"/>
              </w:rPr>
              <w:tab/>
              <w:t>pressure</w:t>
            </w:r>
            <w:r>
              <w:rPr>
                <w:sz w:val="21"/>
              </w:rPr>
              <w:tab/>
              <w:t>inside</w:t>
            </w:r>
            <w:r>
              <w:rPr>
                <w:sz w:val="21"/>
              </w:rPr>
              <w:tab/>
              <w:t>chamber</w:t>
            </w:r>
            <w:r>
              <w:rPr>
                <w:sz w:val="21"/>
              </w:rPr>
              <w:tab/>
              <w:t>over</w:t>
            </w:r>
            <w:r>
              <w:rPr>
                <w:sz w:val="21"/>
              </w:rPr>
              <w:tab/>
              <w:t>the</w:t>
            </w:r>
            <w:r>
              <w:rPr>
                <w:sz w:val="21"/>
              </w:rPr>
              <w:tab/>
              <w:t>working</w:t>
            </w:r>
          </w:p>
          <w:p w:rsidR="002A6028" w:rsidRDefault="00267003">
            <w:pPr>
              <w:pStyle w:val="TableParagraph"/>
              <w:spacing w:before="71"/>
              <w:ind w:left="107"/>
              <w:rPr>
                <w:sz w:val="21"/>
              </w:rPr>
            </w:pPr>
            <w:r>
              <w:rPr>
                <w:sz w:val="21"/>
              </w:rPr>
              <w:t>pressure.</w:t>
            </w:r>
          </w:p>
        </w:tc>
      </w:tr>
      <w:tr w:rsidR="002A6028">
        <w:trPr>
          <w:trHeight w:val="340"/>
        </w:trPr>
        <w:tc>
          <w:tcPr>
            <w:tcW w:w="2660" w:type="dxa"/>
          </w:tcPr>
          <w:p w:rsidR="002A6028" w:rsidRDefault="00267003">
            <w:pPr>
              <w:pStyle w:val="TableParagraph"/>
              <w:spacing w:before="22"/>
              <w:rPr>
                <w:sz w:val="21"/>
              </w:rPr>
            </w:pPr>
            <w:r>
              <w:rPr>
                <w:sz w:val="21"/>
              </w:rPr>
              <w:t>4</w:t>
            </w:r>
            <w:r>
              <w:rPr>
                <w:rFonts w:ascii="SimSun" w:eastAsia="SimSun" w:hint="eastAsia"/>
                <w:sz w:val="21"/>
              </w:rPr>
              <w:t>．</w:t>
            </w:r>
            <w:r>
              <w:rPr>
                <w:sz w:val="21"/>
              </w:rPr>
              <w:t>Nameplate</w:t>
            </w:r>
          </w:p>
        </w:tc>
        <w:tc>
          <w:tcPr>
            <w:tcW w:w="5670" w:type="dxa"/>
          </w:tcPr>
          <w:p w:rsidR="002A6028" w:rsidRDefault="00267003">
            <w:pPr>
              <w:pStyle w:val="TableParagraph"/>
              <w:spacing w:before="35"/>
              <w:ind w:left="107"/>
              <w:rPr>
                <w:sz w:val="21"/>
              </w:rPr>
            </w:pPr>
            <w:r>
              <w:rPr>
                <w:sz w:val="21"/>
              </w:rPr>
              <w:t xml:space="preserve">Basic information of </w:t>
            </w:r>
            <w:r>
              <w:rPr>
                <w:sz w:val="21"/>
              </w:rPr>
              <w:t>manufactory</w:t>
            </w:r>
          </w:p>
        </w:tc>
      </w:tr>
      <w:tr w:rsidR="002A6028">
        <w:trPr>
          <w:trHeight w:val="340"/>
        </w:trPr>
        <w:tc>
          <w:tcPr>
            <w:tcW w:w="2660" w:type="dxa"/>
          </w:tcPr>
          <w:p w:rsidR="002A6028" w:rsidRDefault="00267003">
            <w:pPr>
              <w:pStyle w:val="TableParagraph"/>
              <w:spacing w:before="35"/>
              <w:rPr>
                <w:sz w:val="21"/>
              </w:rPr>
            </w:pPr>
            <w:r>
              <w:rPr>
                <w:sz w:val="21"/>
              </w:rPr>
              <w:t>5. Drainage Port</w:t>
            </w:r>
          </w:p>
        </w:tc>
        <w:tc>
          <w:tcPr>
            <w:tcW w:w="5670" w:type="dxa"/>
          </w:tcPr>
          <w:p w:rsidR="002A6028" w:rsidRDefault="00267003">
            <w:pPr>
              <w:pStyle w:val="TableParagraph"/>
              <w:spacing w:before="35"/>
              <w:ind w:left="107"/>
              <w:rPr>
                <w:sz w:val="21"/>
              </w:rPr>
            </w:pPr>
            <w:r>
              <w:rPr>
                <w:sz w:val="21"/>
              </w:rPr>
              <w:t>For Distilled water tank</w:t>
            </w:r>
          </w:p>
        </w:tc>
      </w:tr>
      <w:tr w:rsidR="002A6028">
        <w:trPr>
          <w:trHeight w:val="340"/>
        </w:trPr>
        <w:tc>
          <w:tcPr>
            <w:tcW w:w="2660" w:type="dxa"/>
          </w:tcPr>
          <w:p w:rsidR="002A6028" w:rsidRDefault="00267003">
            <w:pPr>
              <w:pStyle w:val="TableParagraph"/>
              <w:spacing w:before="36"/>
              <w:rPr>
                <w:sz w:val="21"/>
              </w:rPr>
            </w:pPr>
            <w:r>
              <w:rPr>
                <w:sz w:val="21"/>
              </w:rPr>
              <w:t>6. Air Filter</w:t>
            </w:r>
          </w:p>
        </w:tc>
        <w:tc>
          <w:tcPr>
            <w:tcW w:w="5670" w:type="dxa"/>
          </w:tcPr>
          <w:p w:rsidR="002A6028" w:rsidRDefault="00267003">
            <w:pPr>
              <w:pStyle w:val="TableParagraph"/>
              <w:spacing w:before="36"/>
              <w:ind w:left="107"/>
              <w:rPr>
                <w:sz w:val="21"/>
              </w:rPr>
            </w:pPr>
            <w:r>
              <w:rPr>
                <w:sz w:val="21"/>
              </w:rPr>
              <w:t>Filter the air and ensure air into chamber is clean</w:t>
            </w:r>
          </w:p>
        </w:tc>
      </w:tr>
    </w:tbl>
    <w:p w:rsidR="002A6028" w:rsidRDefault="002A6028">
      <w:pPr>
        <w:pStyle w:val="Szvegtrzs"/>
        <w:rPr>
          <w:b/>
        </w:rPr>
      </w:pPr>
    </w:p>
    <w:p w:rsidR="002A6028" w:rsidRDefault="00267003">
      <w:pPr>
        <w:pStyle w:val="Cmsor3"/>
        <w:numPr>
          <w:ilvl w:val="1"/>
          <w:numId w:val="21"/>
        </w:numPr>
        <w:tabs>
          <w:tab w:val="left" w:pos="684"/>
        </w:tabs>
        <w:spacing w:before="232"/>
        <w:ind w:hanging="467"/>
        <w:rPr>
          <w:color w:val="FF0000"/>
        </w:rPr>
      </w:pPr>
      <w:bookmarkStart w:id="45" w:name="4.3_Opened_Vew_of_Sterilizer"/>
      <w:bookmarkStart w:id="46" w:name="_bookmark22"/>
      <w:bookmarkEnd w:id="45"/>
      <w:bookmarkEnd w:id="46"/>
      <w:r>
        <w:rPr>
          <w:color w:val="FF0000"/>
        </w:rPr>
        <w:t xml:space="preserve">Opened </w:t>
      </w:r>
      <w:r>
        <w:rPr>
          <w:color w:val="FF0000"/>
          <w:spacing w:val="-6"/>
        </w:rPr>
        <w:t xml:space="preserve">Vew </w:t>
      </w:r>
      <w:r>
        <w:rPr>
          <w:color w:val="FF0000"/>
        </w:rPr>
        <w:t>of</w:t>
      </w:r>
      <w:r>
        <w:rPr>
          <w:color w:val="FF0000"/>
          <w:spacing w:val="2"/>
        </w:rPr>
        <w:t xml:space="preserve"> </w:t>
      </w:r>
      <w:r>
        <w:rPr>
          <w:color w:val="FF0000"/>
        </w:rPr>
        <w:t>Sterilizer</w:t>
      </w: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spacing w:before="8"/>
        <w:rPr>
          <w:b/>
          <w:sz w:val="18"/>
        </w:rPr>
      </w:pPr>
    </w:p>
    <w:p w:rsidR="002A6028" w:rsidRDefault="00267003">
      <w:pPr>
        <w:pStyle w:val="Cmsor7"/>
        <w:tabs>
          <w:tab w:val="left" w:pos="6879"/>
        </w:tabs>
        <w:ind w:left="1122"/>
        <w:rPr>
          <w:rFonts w:ascii="Times New Roman"/>
        </w:rPr>
      </w:pPr>
      <w:r>
        <w:rPr>
          <w:noProof/>
        </w:rPr>
        <mc:AlternateContent>
          <mc:Choice Requires="wpg">
            <w:drawing>
              <wp:anchor distT="0" distB="0" distL="0" distR="0" simplePos="0" relativeHeight="251660800" behindDoc="1" locked="0" layoutInCell="1" allowOverlap="1">
                <wp:simplePos x="0" y="0"/>
                <wp:positionH relativeFrom="page">
                  <wp:posOffset>1624330</wp:posOffset>
                </wp:positionH>
                <wp:positionV relativeFrom="paragraph">
                  <wp:posOffset>179070</wp:posOffset>
                </wp:positionV>
                <wp:extent cx="3865245" cy="2045335"/>
                <wp:effectExtent l="0" t="635" r="1905" b="11430"/>
                <wp:wrapTopAndBottom/>
                <wp:docPr id="128" name="组合 47"/>
                <wp:cNvGraphicFramePr/>
                <a:graphic xmlns:a="http://schemas.openxmlformats.org/drawingml/2006/main">
                  <a:graphicData uri="http://schemas.microsoft.com/office/word/2010/wordprocessingGroup">
                    <wpg:wgp>
                      <wpg:cNvGrpSpPr/>
                      <wpg:grpSpPr>
                        <a:xfrm>
                          <a:off x="0" y="0"/>
                          <a:ext cx="3865245" cy="2045335"/>
                          <a:chOff x="2558" y="283"/>
                          <a:chExt cx="6087" cy="3221"/>
                        </a:xfrm>
                      </wpg:grpSpPr>
                      <pic:pic xmlns:pic="http://schemas.openxmlformats.org/drawingml/2006/picture">
                        <pic:nvPicPr>
                          <pic:cNvPr id="106" name="图片 48"/>
                          <pic:cNvPicPr>
                            <a:picLocks noChangeAspect="1"/>
                          </pic:cNvPicPr>
                        </pic:nvPicPr>
                        <pic:blipFill>
                          <a:blip r:embed="rId35"/>
                          <a:stretch>
                            <a:fillRect/>
                          </a:stretch>
                        </pic:blipFill>
                        <pic:spPr>
                          <a:xfrm>
                            <a:off x="3203" y="443"/>
                            <a:ext cx="5211" cy="2690"/>
                          </a:xfrm>
                          <a:prstGeom prst="rect">
                            <a:avLst/>
                          </a:prstGeom>
                          <a:noFill/>
                          <a:ln>
                            <a:noFill/>
                          </a:ln>
                        </pic:spPr>
                      </pic:pic>
                      <wps:wsp>
                        <wps:cNvPr id="108" name="任意多边形 49"/>
                        <wps:cNvSpPr/>
                        <wps:spPr>
                          <a:xfrm>
                            <a:off x="5767" y="286"/>
                            <a:ext cx="516" cy="958"/>
                          </a:xfrm>
                          <a:custGeom>
                            <a:avLst/>
                            <a:gdLst/>
                            <a:ahLst/>
                            <a:cxnLst/>
                            <a:rect l="0" t="0" r="0" b="0"/>
                            <a:pathLst>
                              <a:path w="516" h="958">
                                <a:moveTo>
                                  <a:pt x="14" y="958"/>
                                </a:moveTo>
                                <a:lnTo>
                                  <a:pt x="0" y="951"/>
                                </a:lnTo>
                                <a:lnTo>
                                  <a:pt x="502" y="0"/>
                                </a:lnTo>
                                <a:lnTo>
                                  <a:pt x="516" y="7"/>
                                </a:lnTo>
                                <a:lnTo>
                                  <a:pt x="14" y="958"/>
                                </a:lnTo>
                                <a:close/>
                              </a:path>
                            </a:pathLst>
                          </a:custGeom>
                          <a:solidFill>
                            <a:srgbClr val="000000"/>
                          </a:solidFill>
                          <a:ln>
                            <a:noFill/>
                          </a:ln>
                        </wps:spPr>
                        <wps:bodyPr upright="1"/>
                      </wps:wsp>
                      <wps:wsp>
                        <wps:cNvPr id="110" name="直线 50"/>
                        <wps:cNvCnPr/>
                        <wps:spPr>
                          <a:xfrm>
                            <a:off x="6276" y="290"/>
                            <a:ext cx="2350" cy="0"/>
                          </a:xfrm>
                          <a:prstGeom prst="line">
                            <a:avLst/>
                          </a:prstGeom>
                          <a:ln w="9525" cap="flat" cmpd="sng">
                            <a:solidFill>
                              <a:srgbClr val="000000"/>
                            </a:solidFill>
                            <a:prstDash val="solid"/>
                            <a:headEnd type="none" w="med" len="med"/>
                            <a:tailEnd type="none" w="med" len="med"/>
                          </a:ln>
                        </wps:spPr>
                        <wps:bodyPr/>
                      </wps:wsp>
                      <wps:wsp>
                        <wps:cNvPr id="112" name="任意多边形 51"/>
                        <wps:cNvSpPr/>
                        <wps:spPr>
                          <a:xfrm>
                            <a:off x="5902" y="1917"/>
                            <a:ext cx="585" cy="1310"/>
                          </a:xfrm>
                          <a:custGeom>
                            <a:avLst/>
                            <a:gdLst/>
                            <a:ahLst/>
                            <a:cxnLst/>
                            <a:rect l="0" t="0" r="0" b="0"/>
                            <a:pathLst>
                              <a:path w="585" h="1310">
                                <a:moveTo>
                                  <a:pt x="571" y="1310"/>
                                </a:moveTo>
                                <a:lnTo>
                                  <a:pt x="0" y="6"/>
                                </a:lnTo>
                                <a:lnTo>
                                  <a:pt x="14" y="0"/>
                                </a:lnTo>
                                <a:lnTo>
                                  <a:pt x="585" y="1304"/>
                                </a:lnTo>
                                <a:lnTo>
                                  <a:pt x="571" y="1310"/>
                                </a:lnTo>
                                <a:close/>
                              </a:path>
                            </a:pathLst>
                          </a:custGeom>
                          <a:solidFill>
                            <a:srgbClr val="000000"/>
                          </a:solidFill>
                          <a:ln>
                            <a:noFill/>
                          </a:ln>
                        </wps:spPr>
                        <wps:bodyPr upright="1"/>
                      </wps:wsp>
                      <wps:wsp>
                        <wps:cNvPr id="114" name="直线 52"/>
                        <wps:cNvCnPr/>
                        <wps:spPr>
                          <a:xfrm>
                            <a:off x="6480" y="3224"/>
                            <a:ext cx="2146" cy="0"/>
                          </a:xfrm>
                          <a:prstGeom prst="line">
                            <a:avLst/>
                          </a:prstGeom>
                          <a:ln w="9525" cap="flat" cmpd="sng">
                            <a:solidFill>
                              <a:srgbClr val="000000"/>
                            </a:solidFill>
                            <a:prstDash val="solid"/>
                            <a:headEnd type="none" w="med" len="med"/>
                            <a:tailEnd type="none" w="med" len="med"/>
                          </a:ln>
                        </wps:spPr>
                        <wps:bodyPr/>
                      </wps:wsp>
                      <wps:wsp>
                        <wps:cNvPr id="116" name="任意多边形 53"/>
                        <wps:cNvSpPr/>
                        <wps:spPr>
                          <a:xfrm>
                            <a:off x="4776" y="2784"/>
                            <a:ext cx="569" cy="717"/>
                          </a:xfrm>
                          <a:custGeom>
                            <a:avLst/>
                            <a:gdLst/>
                            <a:ahLst/>
                            <a:cxnLst/>
                            <a:rect l="0" t="0" r="0" b="0"/>
                            <a:pathLst>
                              <a:path w="569" h="717">
                                <a:moveTo>
                                  <a:pt x="12" y="716"/>
                                </a:moveTo>
                                <a:lnTo>
                                  <a:pt x="0" y="707"/>
                                </a:lnTo>
                                <a:lnTo>
                                  <a:pt x="557" y="0"/>
                                </a:lnTo>
                                <a:lnTo>
                                  <a:pt x="569" y="9"/>
                                </a:lnTo>
                                <a:lnTo>
                                  <a:pt x="12" y="716"/>
                                </a:lnTo>
                                <a:close/>
                              </a:path>
                            </a:pathLst>
                          </a:custGeom>
                          <a:solidFill>
                            <a:srgbClr val="000000"/>
                          </a:solidFill>
                          <a:ln>
                            <a:noFill/>
                          </a:ln>
                        </wps:spPr>
                        <wps:bodyPr upright="1"/>
                      </wps:wsp>
                      <wps:wsp>
                        <wps:cNvPr id="118" name="直线 54"/>
                        <wps:cNvCnPr/>
                        <wps:spPr>
                          <a:xfrm>
                            <a:off x="2663" y="3496"/>
                            <a:ext cx="2119" cy="0"/>
                          </a:xfrm>
                          <a:prstGeom prst="line">
                            <a:avLst/>
                          </a:prstGeom>
                          <a:ln w="9525" cap="flat" cmpd="sng">
                            <a:solidFill>
                              <a:srgbClr val="000000"/>
                            </a:solidFill>
                            <a:prstDash val="solid"/>
                            <a:headEnd type="none" w="med" len="med"/>
                            <a:tailEnd type="none" w="med" len="med"/>
                          </a:ln>
                        </wps:spPr>
                        <wps:bodyPr/>
                      </wps:wsp>
                      <wps:wsp>
                        <wps:cNvPr id="120" name="任意多边形 55"/>
                        <wps:cNvSpPr/>
                        <wps:spPr>
                          <a:xfrm>
                            <a:off x="3946" y="286"/>
                            <a:ext cx="516" cy="797"/>
                          </a:xfrm>
                          <a:custGeom>
                            <a:avLst/>
                            <a:gdLst/>
                            <a:ahLst/>
                            <a:cxnLst/>
                            <a:rect l="0" t="0" r="0" b="0"/>
                            <a:pathLst>
                              <a:path w="516" h="797">
                                <a:moveTo>
                                  <a:pt x="503" y="796"/>
                                </a:moveTo>
                                <a:lnTo>
                                  <a:pt x="0" y="8"/>
                                </a:lnTo>
                                <a:lnTo>
                                  <a:pt x="12" y="0"/>
                                </a:lnTo>
                                <a:lnTo>
                                  <a:pt x="515" y="788"/>
                                </a:lnTo>
                                <a:lnTo>
                                  <a:pt x="503" y="796"/>
                                </a:lnTo>
                                <a:close/>
                              </a:path>
                            </a:pathLst>
                          </a:custGeom>
                          <a:solidFill>
                            <a:srgbClr val="000000"/>
                          </a:solidFill>
                          <a:ln>
                            <a:noFill/>
                          </a:ln>
                        </wps:spPr>
                        <wps:bodyPr upright="1"/>
                      </wps:wsp>
                      <wps:wsp>
                        <wps:cNvPr id="122" name="直线 56"/>
                        <wps:cNvCnPr/>
                        <wps:spPr>
                          <a:xfrm>
                            <a:off x="2558" y="290"/>
                            <a:ext cx="1395" cy="0"/>
                          </a:xfrm>
                          <a:prstGeom prst="line">
                            <a:avLst/>
                          </a:prstGeom>
                          <a:ln w="9525" cap="flat" cmpd="sng">
                            <a:solidFill>
                              <a:srgbClr val="000000"/>
                            </a:solidFill>
                            <a:prstDash val="solid"/>
                            <a:headEnd type="none" w="med" len="med"/>
                            <a:tailEnd type="none" w="med" len="med"/>
                          </a:ln>
                        </wps:spPr>
                        <wps:bodyPr/>
                      </wps:wsp>
                      <wps:wsp>
                        <wps:cNvPr id="124" name="文本框 57"/>
                        <wps:cNvSpPr txBox="1"/>
                        <wps:spPr>
                          <a:xfrm>
                            <a:off x="8520" y="2947"/>
                            <a:ext cx="125" cy="232"/>
                          </a:xfrm>
                          <a:prstGeom prst="rect">
                            <a:avLst/>
                          </a:prstGeom>
                          <a:noFill/>
                          <a:ln>
                            <a:noFill/>
                          </a:ln>
                        </wps:spPr>
                        <wps:txbx>
                          <w:txbxContent>
                            <w:p w:rsidR="002A6028" w:rsidRDefault="00267003">
                              <w:pPr>
                                <w:spacing w:line="231" w:lineRule="exact"/>
                                <w:rPr>
                                  <w:rFonts w:ascii="Times New Roman"/>
                                  <w:sz w:val="21"/>
                                </w:rPr>
                              </w:pPr>
                              <w:r>
                                <w:rPr>
                                  <w:rFonts w:ascii="Times New Roman"/>
                                  <w:w w:val="99"/>
                                  <w:sz w:val="21"/>
                                </w:rPr>
                                <w:t>1</w:t>
                              </w:r>
                            </w:p>
                          </w:txbxContent>
                        </wps:txbx>
                        <wps:bodyPr lIns="0" tIns="0" rIns="0" bIns="0" upright="1"/>
                      </wps:wsp>
                      <wps:wsp>
                        <wps:cNvPr id="126" name="文本框 58"/>
                        <wps:cNvSpPr txBox="1"/>
                        <wps:spPr>
                          <a:xfrm>
                            <a:off x="2728" y="3230"/>
                            <a:ext cx="125" cy="232"/>
                          </a:xfrm>
                          <a:prstGeom prst="rect">
                            <a:avLst/>
                          </a:prstGeom>
                          <a:noFill/>
                          <a:ln>
                            <a:noFill/>
                          </a:ln>
                        </wps:spPr>
                        <wps:txbx>
                          <w:txbxContent>
                            <w:p w:rsidR="002A6028" w:rsidRDefault="00267003">
                              <w:pPr>
                                <w:spacing w:line="231" w:lineRule="exact"/>
                                <w:rPr>
                                  <w:rFonts w:ascii="Times New Roman"/>
                                  <w:sz w:val="21"/>
                                </w:rPr>
                              </w:pPr>
                              <w:r>
                                <w:rPr>
                                  <w:rFonts w:ascii="Times New Roman"/>
                                  <w:w w:val="99"/>
                                  <w:sz w:val="21"/>
                                </w:rPr>
                                <w:t>4</w:t>
                              </w:r>
                            </w:p>
                          </w:txbxContent>
                        </wps:txbx>
                        <wps:bodyPr lIns="0" tIns="0" rIns="0" bIns="0" upright="1"/>
                      </wps:wsp>
                    </wpg:wgp>
                  </a:graphicData>
                </a:graphic>
              </wp:anchor>
            </w:drawing>
          </mc:Choice>
          <mc:Fallback>
            <w:pict>
              <v:group id="组合 47" o:spid="_x0000_s1059" style="position:absolute;left:0;text-align:left;margin-left:127.9pt;margin-top:14.1pt;width:304.35pt;height:161.05pt;z-index:-251655680;mso-wrap-distance-left:0;mso-wrap-distance-right:0;mso-position-horizontal-relative:page;mso-position-vertical-relative:text" coordorigin="2558,283" coordsize="6087,32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">
                <v:shape id="图片 48" o:spid="_x0000_s1060" type="#_x0000_t75" style="position:absolute;left:3203;top:443;width:5211;height:2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">
                  <v:imagedata r:id="rId36" o:title=""/>
                </v:shape>
                <v:shape id="任意多边形 49" o:spid="_x0000_s1061" style="position:absolute;left:5767;top:286;width:516;height:958;visibility:visible;mso-wrap-style:square;v-text-anchor:top" coordsize="516,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" path="m14,958l,951,502,r14,7l14,958xe" fillcolor="black" stroked="f">
                  <v:path arrowok="t" textboxrect="0,0,516,958"/>
                </v:shape>
                <v:line id="直线 50" o:spid="_x0000_s1062" style="position:absolute;visibility:visible;mso-wrap-style:square" from="6276,290" to="86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shape id="任意多边形 51" o:spid="_x0000_s1063" style="position:absolute;left:5902;top:1917;width:585;height:1310;visibility:visible;mso-wrap-style:square;v-text-anchor:top" coordsize="585,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" path="m571,1310l,6,14,,585,1304r-14,6xe" fillcolor="black" stroked="f">
                  <v:path arrowok="t" textboxrect="0,0,585,1310"/>
                </v:shape>
                <v:line id="直线 52" o:spid="_x0000_s1064" style="position:absolute;visibility:visible;mso-wrap-style:square" from="6480,3224" to="8626,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shape id="任意多边形 53" o:spid="_x0000_s1065" style="position:absolute;left:4776;top:2784;width:569;height:717;visibility:visible;mso-wrap-style:square;v-text-anchor:top" coordsize="569,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" path="m12,716l,707,557,r12,9l12,716xe" fillcolor="black" stroked="f">
                  <v:path arrowok="t" textboxrect="0,0,569,717"/>
                </v:shape>
                <v:line id="直线 54" o:spid="_x0000_s1066" style="position:absolute;visibility:visible;mso-wrap-style:square" from="2663,3496" to="4782,3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shape id="任意多边形 55" o:spid="_x0000_s1067" style="position:absolute;left:3946;top:286;width:516;height:797;visibility:visible;mso-wrap-style:square;v-text-anchor:top" coordsize="516,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" path="m503,796l,8,12,,515,788r-12,8xe" fillcolor="black" stroked="f">
                  <v:path arrowok="t" textboxrect="0,0,516,797"/>
                </v:shape>
                <v:line id="直线 56" o:spid="_x0000_s1068" style="position:absolute;visibility:visible;mso-wrap-style:square" from="2558,290" to="3953,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shape id="文本框 57" o:spid="_x0000_s1069" type="#_x0000_t202" style="position:absolute;left:8520;top:2947;width:125;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2A6028" w:rsidRDefault="00267003">
                        <w:pPr>
                          <w:spacing w:line="231" w:lineRule="exact"/>
                          <w:rPr>
                            <w:rFonts w:ascii="Times New Roman"/>
                            <w:sz w:val="21"/>
                          </w:rPr>
                        </w:pPr>
                        <w:r>
                          <w:rPr>
                            <w:rFonts w:ascii="Times New Roman"/>
                            <w:w w:val="99"/>
                            <w:sz w:val="21"/>
                          </w:rPr>
                          <w:t>1</w:t>
                        </w:r>
                      </w:p>
                    </w:txbxContent>
                  </v:textbox>
                </v:shape>
                <v:shape id="文本框 58" o:spid="_x0000_s1070" type="#_x0000_t202" style="position:absolute;left:2728;top:3230;width:125;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2A6028" w:rsidRDefault="00267003">
                        <w:pPr>
                          <w:spacing w:line="231" w:lineRule="exact"/>
                          <w:rPr>
                            <w:rFonts w:ascii="Times New Roman"/>
                            <w:sz w:val="21"/>
                          </w:rPr>
                        </w:pPr>
                        <w:r>
                          <w:rPr>
                            <w:rFonts w:ascii="Times New Roman"/>
                            <w:w w:val="99"/>
                            <w:sz w:val="21"/>
                          </w:rPr>
                          <w:t>4</w:t>
                        </w:r>
                      </w:p>
                    </w:txbxContent>
                  </v:textbox>
                </v:shape>
                <w10:wrap type="topAndBottom" anchorx="page"/>
              </v:group>
            </w:pict>
          </mc:Fallback>
        </mc:AlternateContent>
      </w:r>
      <w:r>
        <w:rPr>
          <w:rFonts w:ascii="Times New Roman"/>
        </w:rPr>
        <w:t>3</w:t>
      </w:r>
      <w:r>
        <w:rPr>
          <w:rFonts w:ascii="Times New Roman"/>
        </w:rPr>
        <w:tab/>
        <w:t>2</w:t>
      </w:r>
    </w:p>
    <w:p w:rsidR="002A6028" w:rsidRDefault="002A6028">
      <w:pPr>
        <w:rPr>
          <w:rFonts w:ascii="Times New Roman"/>
        </w:rPr>
        <w:sectPr w:rsidR="002A6028">
          <w:pgSz w:w="11910" w:h="16840"/>
          <w:pgMar w:top="1380" w:right="1220" w:bottom="1180" w:left="1580" w:header="858" w:footer="994" w:gutter="0"/>
          <w:cols w:space="720"/>
        </w:sectPr>
      </w:pPr>
    </w:p>
    <w:p w:rsidR="002A6028" w:rsidRDefault="002A6028">
      <w:pPr>
        <w:pStyle w:val="Szvegtrzs"/>
        <w:spacing w:before="1"/>
        <w:rPr>
          <w:rFonts w:ascii="Times New Roman"/>
          <w:sz w:val="4"/>
        </w:rPr>
      </w:pPr>
      <w:bookmarkStart w:id="47" w:name="4.4_Outside_Size"/>
      <w:bookmarkEnd w:id="47"/>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60"/>
        <w:gridCol w:w="5670"/>
      </w:tblGrid>
      <w:tr w:rsidR="002A6028">
        <w:trPr>
          <w:trHeight w:val="340"/>
        </w:trPr>
        <w:tc>
          <w:tcPr>
            <w:tcW w:w="2660" w:type="dxa"/>
          </w:tcPr>
          <w:p w:rsidR="002A6028" w:rsidRDefault="00267003">
            <w:pPr>
              <w:pStyle w:val="TableParagraph"/>
              <w:spacing w:before="34"/>
              <w:ind w:left="1023" w:right="1015"/>
              <w:jc w:val="center"/>
              <w:rPr>
                <w:b/>
                <w:sz w:val="21"/>
              </w:rPr>
            </w:pPr>
            <w:r>
              <w:rPr>
                <w:b/>
                <w:sz w:val="21"/>
              </w:rPr>
              <w:t>Name</w:t>
            </w:r>
          </w:p>
        </w:tc>
        <w:tc>
          <w:tcPr>
            <w:tcW w:w="5670" w:type="dxa"/>
          </w:tcPr>
          <w:p w:rsidR="002A6028" w:rsidRDefault="00267003">
            <w:pPr>
              <w:pStyle w:val="TableParagraph"/>
              <w:spacing w:before="34"/>
              <w:ind w:left="2238" w:right="2225"/>
              <w:jc w:val="center"/>
              <w:rPr>
                <w:b/>
                <w:sz w:val="21"/>
              </w:rPr>
            </w:pPr>
            <w:r>
              <w:rPr>
                <w:b/>
                <w:sz w:val="21"/>
              </w:rPr>
              <w:t>Description</w:t>
            </w:r>
          </w:p>
        </w:tc>
      </w:tr>
      <w:tr w:rsidR="002A6028">
        <w:trPr>
          <w:trHeight w:val="340"/>
        </w:trPr>
        <w:tc>
          <w:tcPr>
            <w:tcW w:w="2660" w:type="dxa"/>
          </w:tcPr>
          <w:p w:rsidR="002A6028" w:rsidRDefault="00267003">
            <w:pPr>
              <w:pStyle w:val="TableParagraph"/>
              <w:spacing w:line="240" w:lineRule="exact"/>
              <w:rPr>
                <w:sz w:val="21"/>
              </w:rPr>
            </w:pPr>
            <w:r>
              <w:rPr>
                <w:sz w:val="21"/>
              </w:rPr>
              <w:t>1. Door Gasket</w:t>
            </w:r>
          </w:p>
        </w:tc>
        <w:tc>
          <w:tcPr>
            <w:tcW w:w="5670" w:type="dxa"/>
          </w:tcPr>
          <w:p w:rsidR="002A6028" w:rsidRDefault="00267003">
            <w:pPr>
              <w:pStyle w:val="TableParagraph"/>
              <w:spacing w:line="240" w:lineRule="exact"/>
              <w:ind w:left="107"/>
              <w:rPr>
                <w:sz w:val="21"/>
              </w:rPr>
            </w:pPr>
            <w:r>
              <w:rPr>
                <w:sz w:val="21"/>
              </w:rPr>
              <w:t>For sealing the door</w:t>
            </w:r>
          </w:p>
        </w:tc>
      </w:tr>
      <w:tr w:rsidR="002A6028">
        <w:trPr>
          <w:trHeight w:val="340"/>
        </w:trPr>
        <w:tc>
          <w:tcPr>
            <w:tcW w:w="2660" w:type="dxa"/>
          </w:tcPr>
          <w:p w:rsidR="002A6028" w:rsidRDefault="00267003">
            <w:pPr>
              <w:pStyle w:val="TableParagraph"/>
              <w:spacing w:line="241" w:lineRule="exact"/>
              <w:rPr>
                <w:sz w:val="21"/>
              </w:rPr>
            </w:pPr>
            <w:r>
              <w:rPr>
                <w:sz w:val="21"/>
              </w:rPr>
              <w:t xml:space="preserve">2. Tray </w:t>
            </w:r>
            <w:r>
              <w:rPr>
                <w:sz w:val="21"/>
              </w:rPr>
              <w:t>Holder</w:t>
            </w:r>
          </w:p>
        </w:tc>
        <w:tc>
          <w:tcPr>
            <w:tcW w:w="5670" w:type="dxa"/>
          </w:tcPr>
          <w:p w:rsidR="002A6028" w:rsidRDefault="00267003">
            <w:pPr>
              <w:pStyle w:val="TableParagraph"/>
              <w:spacing w:line="241" w:lineRule="exact"/>
              <w:ind w:left="107"/>
              <w:rPr>
                <w:sz w:val="21"/>
              </w:rPr>
            </w:pPr>
            <w:r>
              <w:rPr>
                <w:sz w:val="21"/>
              </w:rPr>
              <w:t>To load the sterilized instrument</w:t>
            </w:r>
          </w:p>
        </w:tc>
      </w:tr>
      <w:tr w:rsidR="002A6028">
        <w:trPr>
          <w:trHeight w:val="482"/>
        </w:trPr>
        <w:tc>
          <w:tcPr>
            <w:tcW w:w="2660" w:type="dxa"/>
          </w:tcPr>
          <w:p w:rsidR="002A6028" w:rsidRDefault="00267003">
            <w:pPr>
              <w:pStyle w:val="TableParagraph"/>
              <w:tabs>
                <w:tab w:val="left" w:pos="530"/>
                <w:tab w:val="left" w:pos="1653"/>
              </w:tabs>
              <w:spacing w:before="4" w:line="240" w:lineRule="exact"/>
              <w:ind w:right="85"/>
              <w:rPr>
                <w:sz w:val="21"/>
              </w:rPr>
            </w:pPr>
            <w:r>
              <w:rPr>
                <w:sz w:val="21"/>
              </w:rPr>
              <w:t>3.</w:t>
            </w:r>
            <w:r>
              <w:rPr>
                <w:sz w:val="21"/>
              </w:rPr>
              <w:tab/>
              <w:t>Anodized</w:t>
            </w:r>
            <w:r>
              <w:rPr>
                <w:sz w:val="21"/>
              </w:rPr>
              <w:tab/>
            </w:r>
            <w:r>
              <w:rPr>
                <w:spacing w:val="-3"/>
                <w:sz w:val="21"/>
              </w:rPr>
              <w:t xml:space="preserve">aluminum </w:t>
            </w:r>
            <w:r>
              <w:rPr>
                <w:sz w:val="21"/>
              </w:rPr>
              <w:t>trays</w:t>
            </w:r>
          </w:p>
        </w:tc>
        <w:tc>
          <w:tcPr>
            <w:tcW w:w="5670" w:type="dxa"/>
          </w:tcPr>
          <w:p w:rsidR="002A6028" w:rsidRDefault="00267003">
            <w:pPr>
              <w:pStyle w:val="TableParagraph"/>
              <w:spacing w:line="241" w:lineRule="exact"/>
              <w:ind w:left="107"/>
              <w:rPr>
                <w:sz w:val="21"/>
              </w:rPr>
            </w:pPr>
            <w:r>
              <w:rPr>
                <w:sz w:val="21"/>
              </w:rPr>
              <w:t>PLACE THE Anodized aluminum trays</w:t>
            </w:r>
          </w:p>
        </w:tc>
      </w:tr>
      <w:tr w:rsidR="002A6028">
        <w:trPr>
          <w:trHeight w:val="339"/>
        </w:trPr>
        <w:tc>
          <w:tcPr>
            <w:tcW w:w="2660" w:type="dxa"/>
          </w:tcPr>
          <w:p w:rsidR="002A6028" w:rsidRDefault="00267003">
            <w:pPr>
              <w:pStyle w:val="TableParagraph"/>
              <w:spacing w:before="33"/>
              <w:rPr>
                <w:sz w:val="21"/>
              </w:rPr>
            </w:pPr>
            <w:r>
              <w:rPr>
                <w:sz w:val="21"/>
              </w:rPr>
              <w:t>4. Drainage Port</w:t>
            </w:r>
          </w:p>
        </w:tc>
        <w:tc>
          <w:tcPr>
            <w:tcW w:w="5670" w:type="dxa"/>
          </w:tcPr>
          <w:p w:rsidR="002A6028" w:rsidRDefault="00267003">
            <w:pPr>
              <w:pStyle w:val="TableParagraph"/>
              <w:spacing w:before="33"/>
              <w:ind w:left="107"/>
              <w:rPr>
                <w:sz w:val="21"/>
              </w:rPr>
            </w:pPr>
            <w:r>
              <w:rPr>
                <w:sz w:val="21"/>
              </w:rPr>
              <w:t>For used Water tank</w:t>
            </w:r>
          </w:p>
        </w:tc>
      </w:tr>
    </w:tbl>
    <w:p w:rsidR="002A6028" w:rsidRDefault="002A6028">
      <w:pPr>
        <w:rPr>
          <w:sz w:val="21"/>
        </w:rPr>
        <w:sectPr w:rsidR="002A6028">
          <w:pgSz w:w="11910" w:h="16840"/>
          <w:pgMar w:top="1380" w:right="1220" w:bottom="1180" w:left="1580" w:header="858" w:footer="994" w:gutter="0"/>
          <w:cols w:space="720"/>
        </w:sectPr>
      </w:pPr>
    </w:p>
    <w:p w:rsidR="002A6028" w:rsidRDefault="002A6028">
      <w:pPr>
        <w:pStyle w:val="Szvegtrzs"/>
        <w:spacing w:before="3"/>
        <w:rPr>
          <w:rFonts w:ascii="Times New Roman"/>
          <w:sz w:val="9"/>
        </w:rPr>
      </w:pPr>
    </w:p>
    <w:p w:rsidR="002A6028" w:rsidRDefault="00267003">
      <w:pPr>
        <w:pStyle w:val="Cmsor3"/>
        <w:numPr>
          <w:ilvl w:val="1"/>
          <w:numId w:val="21"/>
        </w:numPr>
        <w:tabs>
          <w:tab w:val="left" w:pos="684"/>
        </w:tabs>
        <w:spacing w:before="92"/>
        <w:ind w:hanging="467"/>
      </w:pPr>
      <w:bookmarkStart w:id="48" w:name="_bookmark23"/>
      <w:bookmarkEnd w:id="48"/>
      <w:r>
        <w:t>Outside</w:t>
      </w:r>
      <w:r>
        <w:rPr>
          <w:spacing w:val="-3"/>
        </w:rPr>
        <w:t xml:space="preserve"> </w:t>
      </w:r>
      <w:r>
        <w:t>Size</w:t>
      </w: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67003">
      <w:pPr>
        <w:pStyle w:val="Szvegtrzs"/>
        <w:spacing w:before="9"/>
        <w:rPr>
          <w:b/>
          <w:sz w:val="16"/>
        </w:rPr>
      </w:pPr>
      <w:r>
        <w:rPr>
          <w:noProof/>
        </w:rPr>
        <w:drawing>
          <wp:anchor distT="0" distB="0" distL="0" distR="0" simplePos="0" relativeHeight="251644416" behindDoc="0" locked="0" layoutInCell="1" allowOverlap="1">
            <wp:simplePos x="0" y="0"/>
            <wp:positionH relativeFrom="page">
              <wp:posOffset>1961515</wp:posOffset>
            </wp:positionH>
            <wp:positionV relativeFrom="paragraph">
              <wp:posOffset>147320</wp:posOffset>
            </wp:positionV>
            <wp:extent cx="3936365" cy="1737360"/>
            <wp:effectExtent l="0" t="0" r="0" b="0"/>
            <wp:wrapTopAndBottom/>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jpeg"/>
                    <pic:cNvPicPr>
                      <a:picLocks noChangeAspect="1"/>
                    </pic:cNvPicPr>
                  </pic:nvPicPr>
                  <pic:blipFill>
                    <a:blip r:embed="rId37" cstate="print"/>
                    <a:stretch>
                      <a:fillRect/>
                    </a:stretch>
                  </pic:blipFill>
                  <pic:spPr>
                    <a:xfrm>
                      <a:off x="0" y="0"/>
                      <a:ext cx="3936232" cy="1737360"/>
                    </a:xfrm>
                    <a:prstGeom prst="rect">
                      <a:avLst/>
                    </a:prstGeom>
                  </pic:spPr>
                </pic:pic>
              </a:graphicData>
            </a:graphic>
          </wp:anchor>
        </w:drawing>
      </w:r>
    </w:p>
    <w:p w:rsidR="002A6028" w:rsidRDefault="002A6028">
      <w:pPr>
        <w:pStyle w:val="Szvegtrzs"/>
        <w:rPr>
          <w:b/>
        </w:rPr>
      </w:pPr>
    </w:p>
    <w:p w:rsidR="002A6028" w:rsidRDefault="002A6028">
      <w:pPr>
        <w:pStyle w:val="Szvegtrzs"/>
        <w:rPr>
          <w:b/>
        </w:rPr>
      </w:pPr>
    </w:p>
    <w:p w:rsidR="002A6028" w:rsidRDefault="002A6028">
      <w:pPr>
        <w:pStyle w:val="Szvegtrzs"/>
        <w:spacing w:before="10"/>
        <w:rPr>
          <w:b/>
          <w:sz w:val="27"/>
        </w:rPr>
      </w:pPr>
    </w:p>
    <w:p w:rsidR="002A6028" w:rsidRDefault="00267003">
      <w:pPr>
        <w:pStyle w:val="Cmsor9"/>
        <w:tabs>
          <w:tab w:val="left" w:pos="2615"/>
          <w:tab w:val="left" w:pos="5404"/>
        </w:tabs>
        <w:spacing w:before="92"/>
        <w:ind w:left="0" w:right="74"/>
        <w:jc w:val="center"/>
      </w:pPr>
      <w:r>
        <w:t>Item</w:t>
      </w:r>
      <w:r>
        <w:tab/>
        <w:t>7L</w:t>
      </w:r>
      <w:r>
        <w:rPr>
          <w:spacing w:val="-2"/>
        </w:rPr>
        <w:t xml:space="preserve"> </w:t>
      </w:r>
      <w:r>
        <w:t>Model</w:t>
      </w:r>
      <w:r>
        <w:tab/>
        <w:t>10L Model</w:t>
      </w:r>
    </w:p>
    <w:p w:rsidR="002A6028" w:rsidRDefault="00267003">
      <w:pPr>
        <w:tabs>
          <w:tab w:val="left" w:pos="2420"/>
        </w:tabs>
        <w:spacing w:before="53"/>
        <w:ind w:left="217"/>
        <w:rPr>
          <w:rFonts w:ascii="Times New Roman"/>
          <w:sz w:val="24"/>
        </w:rPr>
      </w:pPr>
      <w:r>
        <w:rPr>
          <w:rFonts w:ascii="SimHei"/>
          <w:sz w:val="21"/>
        </w:rPr>
        <w:t>12/18L</w:t>
      </w:r>
      <w:r>
        <w:rPr>
          <w:rFonts w:ascii="SimHei"/>
          <w:spacing w:val="-2"/>
          <w:sz w:val="21"/>
        </w:rPr>
        <w:t xml:space="preserve"> </w:t>
      </w:r>
      <w:r>
        <w:rPr>
          <w:rFonts w:ascii="SimHei"/>
          <w:sz w:val="21"/>
        </w:rPr>
        <w:t>Model(L*W*H)</w:t>
      </w:r>
      <w:r>
        <w:rPr>
          <w:rFonts w:ascii="SimHei"/>
          <w:sz w:val="21"/>
        </w:rPr>
        <w:tab/>
      </w:r>
      <w:r>
        <w:rPr>
          <w:rFonts w:ascii="Times New Roman"/>
          <w:sz w:val="24"/>
        </w:rPr>
        <w:t>540mm X 442mm X</w:t>
      </w:r>
      <w:r>
        <w:rPr>
          <w:rFonts w:ascii="Times New Roman"/>
          <w:spacing w:val="-2"/>
          <w:sz w:val="24"/>
        </w:rPr>
        <w:t xml:space="preserve"> </w:t>
      </w:r>
      <w:r>
        <w:rPr>
          <w:rFonts w:ascii="Times New Roman"/>
          <w:sz w:val="24"/>
        </w:rPr>
        <w:t>380mm</w:t>
      </w:r>
    </w:p>
    <w:p w:rsidR="002A6028" w:rsidRDefault="00267003">
      <w:pPr>
        <w:tabs>
          <w:tab w:val="left" w:pos="2377"/>
        </w:tabs>
        <w:spacing w:before="29"/>
        <w:ind w:left="217"/>
        <w:rPr>
          <w:rFonts w:ascii="Times New Roman"/>
          <w:sz w:val="24"/>
        </w:rPr>
      </w:pPr>
      <w:r>
        <w:rPr>
          <w:rFonts w:ascii="SimHei"/>
          <w:sz w:val="21"/>
        </w:rPr>
        <w:t>23L</w:t>
      </w:r>
      <w:r>
        <w:rPr>
          <w:rFonts w:ascii="SimHei"/>
          <w:spacing w:val="-3"/>
          <w:sz w:val="21"/>
        </w:rPr>
        <w:t xml:space="preserve"> </w:t>
      </w:r>
      <w:r>
        <w:rPr>
          <w:rFonts w:ascii="SimHei"/>
          <w:sz w:val="21"/>
        </w:rPr>
        <w:t>Model(L*W*H)</w:t>
      </w:r>
      <w:r>
        <w:rPr>
          <w:rFonts w:ascii="SimHei"/>
          <w:sz w:val="21"/>
        </w:rPr>
        <w:tab/>
      </w:r>
      <w:r>
        <w:rPr>
          <w:rFonts w:ascii="Times New Roman"/>
          <w:sz w:val="24"/>
        </w:rPr>
        <w:t>660mm X 442mm X</w:t>
      </w:r>
      <w:r>
        <w:rPr>
          <w:rFonts w:ascii="Times New Roman"/>
          <w:spacing w:val="-4"/>
          <w:sz w:val="24"/>
        </w:rPr>
        <w:t xml:space="preserve"> </w:t>
      </w:r>
      <w:r>
        <w:rPr>
          <w:rFonts w:ascii="Times New Roman"/>
          <w:sz w:val="24"/>
        </w:rPr>
        <w:t>380mm</w:t>
      </w:r>
    </w:p>
    <w:p w:rsidR="002A6028" w:rsidRDefault="00267003">
      <w:pPr>
        <w:pStyle w:val="Cmsor3"/>
        <w:numPr>
          <w:ilvl w:val="1"/>
          <w:numId w:val="21"/>
        </w:numPr>
        <w:tabs>
          <w:tab w:val="left" w:pos="684"/>
        </w:tabs>
        <w:spacing w:before="168"/>
        <w:ind w:hanging="467"/>
      </w:pPr>
      <w:bookmarkStart w:id="49" w:name="_bookmark24"/>
      <w:bookmarkStart w:id="50" w:name="4.5_Loading_Size"/>
      <w:bookmarkEnd w:id="49"/>
      <w:bookmarkEnd w:id="50"/>
      <w:r>
        <w:t>Loading</w:t>
      </w:r>
      <w:r>
        <w:rPr>
          <w:spacing w:val="-1"/>
        </w:rPr>
        <w:t xml:space="preserve"> </w:t>
      </w:r>
      <w:r>
        <w:t>Size</w:t>
      </w:r>
    </w:p>
    <w:p w:rsidR="002A6028" w:rsidRDefault="00267003">
      <w:pPr>
        <w:pStyle w:val="Szvegtrzs"/>
        <w:spacing w:before="192"/>
        <w:ind w:left="217"/>
      </w:pPr>
      <w:r>
        <w:rPr>
          <w:noProof/>
        </w:rPr>
        <mc:AlternateContent>
          <mc:Choice Requires="wpg">
            <w:drawing>
              <wp:anchor distT="0" distB="0" distL="0" distR="0" simplePos="0" relativeHeight="251661824" behindDoc="1" locked="0" layoutInCell="1" allowOverlap="1">
                <wp:simplePos x="0" y="0"/>
                <wp:positionH relativeFrom="page">
                  <wp:posOffset>2526665</wp:posOffset>
                </wp:positionH>
                <wp:positionV relativeFrom="paragraph">
                  <wp:posOffset>313055</wp:posOffset>
                </wp:positionV>
                <wp:extent cx="2555875" cy="1122045"/>
                <wp:effectExtent l="0" t="635" r="15875" b="1270"/>
                <wp:wrapTopAndBottom/>
                <wp:docPr id="144" name="组合 59"/>
                <wp:cNvGraphicFramePr/>
                <a:graphic xmlns:a="http://schemas.openxmlformats.org/drawingml/2006/main">
                  <a:graphicData uri="http://schemas.microsoft.com/office/word/2010/wordprocessingGroup">
                    <wpg:wgp>
                      <wpg:cNvGrpSpPr/>
                      <wpg:grpSpPr>
                        <a:xfrm>
                          <a:off x="0" y="0"/>
                          <a:ext cx="2555875" cy="1122045"/>
                          <a:chOff x="3979" y="494"/>
                          <a:chExt cx="4025" cy="1767"/>
                        </a:xfrm>
                      </wpg:grpSpPr>
                      <pic:pic xmlns:pic="http://schemas.openxmlformats.org/drawingml/2006/picture">
                        <pic:nvPicPr>
                          <pic:cNvPr id="130" name="图片 60"/>
                          <pic:cNvPicPr>
                            <a:picLocks noChangeAspect="1"/>
                          </pic:cNvPicPr>
                        </pic:nvPicPr>
                        <pic:blipFill>
                          <a:blip r:embed="rId38"/>
                          <a:stretch>
                            <a:fillRect/>
                          </a:stretch>
                        </pic:blipFill>
                        <pic:spPr>
                          <a:xfrm>
                            <a:off x="3979" y="544"/>
                            <a:ext cx="3946" cy="1712"/>
                          </a:xfrm>
                          <a:prstGeom prst="rect">
                            <a:avLst/>
                          </a:prstGeom>
                          <a:noFill/>
                          <a:ln>
                            <a:noFill/>
                          </a:ln>
                        </pic:spPr>
                      </pic:pic>
                      <wps:wsp>
                        <wps:cNvPr id="132" name="矩形 61"/>
                        <wps:cNvSpPr/>
                        <wps:spPr>
                          <a:xfrm>
                            <a:off x="4776" y="493"/>
                            <a:ext cx="545" cy="240"/>
                          </a:xfrm>
                          <a:prstGeom prst="rect">
                            <a:avLst/>
                          </a:prstGeom>
                          <a:solidFill>
                            <a:srgbClr val="FFFFFF"/>
                          </a:solidFill>
                          <a:ln>
                            <a:noFill/>
                          </a:ln>
                        </wps:spPr>
                        <wps:bodyPr upright="1"/>
                      </wps:wsp>
                      <wps:wsp>
                        <wps:cNvPr id="134" name="矩形 62"/>
                        <wps:cNvSpPr/>
                        <wps:spPr>
                          <a:xfrm>
                            <a:off x="6715" y="493"/>
                            <a:ext cx="545" cy="240"/>
                          </a:xfrm>
                          <a:prstGeom prst="rect">
                            <a:avLst/>
                          </a:prstGeom>
                          <a:solidFill>
                            <a:srgbClr val="FFFFFF"/>
                          </a:solidFill>
                          <a:ln>
                            <a:noFill/>
                          </a:ln>
                        </wps:spPr>
                        <wps:bodyPr upright="1"/>
                      </wps:wsp>
                      <wps:wsp>
                        <wps:cNvPr id="136" name="矩形 63"/>
                        <wps:cNvSpPr/>
                        <wps:spPr>
                          <a:xfrm>
                            <a:off x="7598" y="1182"/>
                            <a:ext cx="406" cy="1016"/>
                          </a:xfrm>
                          <a:prstGeom prst="rect">
                            <a:avLst/>
                          </a:prstGeom>
                          <a:solidFill>
                            <a:srgbClr val="FFFFFF"/>
                          </a:solidFill>
                          <a:ln>
                            <a:noFill/>
                          </a:ln>
                        </wps:spPr>
                        <wps:bodyPr upright="1"/>
                      </wps:wsp>
                      <wps:wsp>
                        <wps:cNvPr id="138" name="矩形 64"/>
                        <wps:cNvSpPr/>
                        <wps:spPr>
                          <a:xfrm>
                            <a:off x="7428" y="2022"/>
                            <a:ext cx="543" cy="238"/>
                          </a:xfrm>
                          <a:prstGeom prst="rect">
                            <a:avLst/>
                          </a:prstGeom>
                          <a:solidFill>
                            <a:srgbClr val="FFFFFF"/>
                          </a:solidFill>
                          <a:ln>
                            <a:noFill/>
                          </a:ln>
                        </wps:spPr>
                        <wps:bodyPr upright="1"/>
                      </wps:wsp>
                      <wps:wsp>
                        <wps:cNvPr id="140" name="文本框 65"/>
                        <wps:cNvSpPr txBox="1"/>
                        <wps:spPr>
                          <a:xfrm>
                            <a:off x="4958" y="517"/>
                            <a:ext cx="148" cy="232"/>
                          </a:xfrm>
                          <a:prstGeom prst="rect">
                            <a:avLst/>
                          </a:prstGeom>
                          <a:noFill/>
                          <a:ln>
                            <a:noFill/>
                          </a:ln>
                        </wps:spPr>
                        <wps:txbx>
                          <w:txbxContent>
                            <w:p w:rsidR="002A6028" w:rsidRDefault="00267003">
                              <w:pPr>
                                <w:spacing w:line="231" w:lineRule="exact"/>
                                <w:rPr>
                                  <w:rFonts w:ascii="Times New Roman"/>
                                  <w:sz w:val="21"/>
                                </w:rPr>
                              </w:pPr>
                              <w:r>
                                <w:rPr>
                                  <w:rFonts w:ascii="Times New Roman"/>
                                  <w:w w:val="99"/>
                                  <w:sz w:val="21"/>
                                </w:rPr>
                                <w:t>L</w:t>
                              </w:r>
                            </w:p>
                          </w:txbxContent>
                        </wps:txbx>
                        <wps:bodyPr lIns="0" tIns="0" rIns="0" bIns="0" upright="1"/>
                      </wps:wsp>
                      <wps:wsp>
                        <wps:cNvPr id="142" name="文本框 66"/>
                        <wps:cNvSpPr txBox="1"/>
                        <wps:spPr>
                          <a:xfrm>
                            <a:off x="6902" y="517"/>
                            <a:ext cx="218" cy="232"/>
                          </a:xfrm>
                          <a:prstGeom prst="rect">
                            <a:avLst/>
                          </a:prstGeom>
                          <a:noFill/>
                          <a:ln>
                            <a:noFill/>
                          </a:ln>
                        </wps:spPr>
                        <wps:txbx>
                          <w:txbxContent>
                            <w:p w:rsidR="002A6028" w:rsidRDefault="00267003">
                              <w:pPr>
                                <w:spacing w:line="231" w:lineRule="exact"/>
                                <w:rPr>
                                  <w:rFonts w:ascii="Times New Roman"/>
                                  <w:sz w:val="21"/>
                                </w:rPr>
                              </w:pPr>
                              <w:r>
                                <w:rPr>
                                  <w:rFonts w:ascii="Times New Roman"/>
                                  <w:w w:val="99"/>
                                  <w:sz w:val="21"/>
                                </w:rPr>
                                <w:t>W</w:t>
                              </w:r>
                            </w:p>
                          </w:txbxContent>
                        </wps:txbx>
                        <wps:bodyPr lIns="0" tIns="0" rIns="0" bIns="0" upright="1"/>
                      </wps:wsp>
                    </wpg:wgp>
                  </a:graphicData>
                </a:graphic>
              </wp:anchor>
            </w:drawing>
          </mc:Choice>
          <mc:Fallback>
            <w:pict>
              <v:group id="组合 59" o:spid="_x0000_s1071" style="position:absolute;left:0;text-align:left;margin-left:198.95pt;margin-top:24.65pt;width:201.25pt;height:88.35pt;z-index:-251654656;mso-wrap-distance-left:0;mso-wrap-distance-right:0;mso-position-horizontal-relative:page;mso-position-vertical-relative:text" coordorigin="3979,494" coordsize="4025,17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">
                <v:shape id="图片 60" o:spid="_x0000_s1072" type="#_x0000_t75" style="position:absolute;left:3979;top:544;width:3946;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">
                  <v:imagedata r:id="rId39" o:title=""/>
                </v:shape>
                <v:rect id="矩形 61" o:spid="_x0000_s1073" style="position:absolute;left:4776;top:493;width:54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" stroked="f"/>
                <v:rect id="矩形 62" o:spid="_x0000_s1074" style="position:absolute;left:6715;top:493;width:54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" stroked="f"/>
                <v:rect id="矩形 63" o:spid="_x0000_s1075" style="position:absolute;left:7598;top:1182;width:40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" stroked="f"/>
                <v:rect id="矩形 64" o:spid="_x0000_s1076" style="position:absolute;left:7428;top:2022;width:543;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" stroked="f"/>
                <v:shape id="文本框 65" o:spid="_x0000_s1077" type="#_x0000_t202" style="position:absolute;left:4958;top:517;width:148;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2A6028" w:rsidRDefault="00267003">
                        <w:pPr>
                          <w:spacing w:line="231" w:lineRule="exact"/>
                          <w:rPr>
                            <w:rFonts w:ascii="Times New Roman"/>
                            <w:sz w:val="21"/>
                          </w:rPr>
                        </w:pPr>
                        <w:r>
                          <w:rPr>
                            <w:rFonts w:ascii="Times New Roman"/>
                            <w:w w:val="99"/>
                            <w:sz w:val="21"/>
                          </w:rPr>
                          <w:t>L</w:t>
                        </w:r>
                      </w:p>
                    </w:txbxContent>
                  </v:textbox>
                </v:shape>
                <v:shape id="文本框 66" o:spid="_x0000_s1078" type="#_x0000_t202" style="position:absolute;left:6902;top:517;width:218;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2A6028" w:rsidRDefault="00267003">
                        <w:pPr>
                          <w:spacing w:line="231" w:lineRule="exact"/>
                          <w:rPr>
                            <w:rFonts w:ascii="Times New Roman"/>
                            <w:sz w:val="21"/>
                          </w:rPr>
                        </w:pPr>
                        <w:r>
                          <w:rPr>
                            <w:rFonts w:ascii="Times New Roman"/>
                            <w:w w:val="99"/>
                            <w:sz w:val="21"/>
                          </w:rPr>
                          <w:t>W</w:t>
                        </w:r>
                      </w:p>
                    </w:txbxContent>
                  </v:textbox>
                </v:shape>
                <w10:wrap type="topAndBottom" anchorx="page"/>
              </v:group>
            </w:pict>
          </mc:Fallback>
        </mc:AlternateContent>
      </w:r>
      <w:r>
        <w:t>The loading size of sterilizer as followed:</w:t>
      </w:r>
    </w:p>
    <w:p w:rsidR="002A6028" w:rsidRDefault="00267003">
      <w:pPr>
        <w:pStyle w:val="Cmsor7"/>
        <w:tabs>
          <w:tab w:val="left" w:pos="3217"/>
          <w:tab w:val="left" w:pos="5737"/>
        </w:tabs>
        <w:spacing w:before="67"/>
        <w:ind w:left="803"/>
        <w:rPr>
          <w:rFonts w:ascii="SimHei"/>
        </w:rPr>
      </w:pPr>
      <w:r>
        <w:rPr>
          <w:rFonts w:ascii="SimHei"/>
        </w:rPr>
        <w:t>12L</w:t>
      </w:r>
      <w:r>
        <w:rPr>
          <w:rFonts w:ascii="SimHei"/>
          <w:spacing w:val="-3"/>
        </w:rPr>
        <w:t xml:space="preserve"> </w:t>
      </w:r>
      <w:r>
        <w:rPr>
          <w:rFonts w:ascii="SimHei"/>
        </w:rPr>
        <w:t>Model(WXL)170X294</w:t>
      </w:r>
      <w:r>
        <w:rPr>
          <w:rFonts w:ascii="SimHei"/>
        </w:rPr>
        <w:tab/>
        <w:t>18L</w:t>
      </w:r>
      <w:r>
        <w:rPr>
          <w:rFonts w:ascii="SimHei"/>
          <w:spacing w:val="-3"/>
        </w:rPr>
        <w:t xml:space="preserve"> </w:t>
      </w:r>
      <w:r>
        <w:rPr>
          <w:rFonts w:ascii="SimHei"/>
        </w:rPr>
        <w:t>Model(WXL)225X294</w:t>
      </w:r>
      <w:r>
        <w:rPr>
          <w:rFonts w:ascii="SimHei"/>
        </w:rPr>
        <w:tab/>
        <w:t>23L</w:t>
      </w:r>
      <w:r>
        <w:rPr>
          <w:rFonts w:ascii="SimHei"/>
          <w:spacing w:val="-1"/>
        </w:rPr>
        <w:t xml:space="preserve"> </w:t>
      </w:r>
      <w:r>
        <w:rPr>
          <w:rFonts w:ascii="SimHei"/>
        </w:rPr>
        <w:t>Model(WXL)225X390</w:t>
      </w:r>
    </w:p>
    <w:p w:rsidR="002A6028" w:rsidRDefault="00267003">
      <w:pPr>
        <w:pStyle w:val="Cmsor3"/>
        <w:numPr>
          <w:ilvl w:val="1"/>
          <w:numId w:val="21"/>
        </w:numPr>
        <w:tabs>
          <w:tab w:val="left" w:pos="684"/>
        </w:tabs>
        <w:spacing w:before="172"/>
        <w:ind w:hanging="467"/>
      </w:pPr>
      <w:bookmarkStart w:id="51" w:name="4.6_Specification"/>
      <w:bookmarkStart w:id="52" w:name="_bookmark25"/>
      <w:bookmarkEnd w:id="51"/>
      <w:bookmarkEnd w:id="52"/>
      <w:r>
        <w:t>Specification</w:t>
      </w:r>
    </w:p>
    <w:p w:rsidR="002A6028" w:rsidRDefault="00267003">
      <w:pPr>
        <w:pStyle w:val="Cmsor9"/>
        <w:spacing w:before="269"/>
      </w:pPr>
      <w:r>
        <w:t>Basic specification</w:t>
      </w:r>
    </w:p>
    <w:p w:rsidR="002A6028" w:rsidRDefault="00267003">
      <w:pPr>
        <w:pStyle w:val="Szvegtrzs"/>
        <w:spacing w:before="161"/>
        <w:ind w:left="217"/>
      </w:pPr>
      <w:r>
        <w:t>Rated Voltage: a.c220V~240V,50Hz</w:t>
      </w:r>
    </w:p>
    <w:p w:rsidR="002A6028" w:rsidRDefault="00267003">
      <w:pPr>
        <w:pStyle w:val="Szvegtrzs"/>
        <w:tabs>
          <w:tab w:val="left" w:pos="3726"/>
        </w:tabs>
        <w:spacing w:before="83" w:line="326" w:lineRule="auto"/>
        <w:ind w:left="217" w:right="3190"/>
      </w:pPr>
      <w:r>
        <w:t>Rated power:</w:t>
      </w:r>
      <w:r>
        <w:rPr>
          <w:spacing w:val="-5"/>
        </w:rPr>
        <w:t xml:space="preserve"> </w:t>
      </w:r>
      <w:r>
        <w:rPr>
          <w:spacing w:val="-3"/>
        </w:rPr>
        <w:t>VORY-23B:</w:t>
      </w:r>
      <w:r>
        <w:rPr>
          <w:spacing w:val="-1"/>
        </w:rPr>
        <w:t xml:space="preserve"> </w:t>
      </w:r>
      <w:r>
        <w:rPr>
          <w:spacing w:val="-2"/>
        </w:rPr>
        <w:t>2300VA</w:t>
      </w:r>
      <w:r>
        <w:rPr>
          <w:spacing w:val="-2"/>
        </w:rPr>
        <w:tab/>
        <w:t>VORY-18B/12B</w:t>
      </w:r>
      <w:r>
        <w:rPr>
          <w:spacing w:val="-18"/>
        </w:rPr>
        <w:t xml:space="preserve"> </w:t>
      </w:r>
      <w:r>
        <w:t>:1800VA Fuse: ~250V</w:t>
      </w:r>
      <w:r>
        <w:rPr>
          <w:spacing w:val="29"/>
        </w:rPr>
        <w:t xml:space="preserve"> </w:t>
      </w:r>
      <w:r>
        <w:t>T10AL</w:t>
      </w:r>
    </w:p>
    <w:p w:rsidR="002A6028" w:rsidRDefault="00267003">
      <w:pPr>
        <w:pStyle w:val="Szvegtrzs"/>
        <w:spacing w:line="242" w:lineRule="exact"/>
        <w:ind w:left="217"/>
        <w:rPr>
          <w:rFonts w:ascii="SimSun" w:eastAsia="SimSun" w:hAnsi="SimSun"/>
        </w:rPr>
      </w:pPr>
      <w:r>
        <w:t>Operation temperature: 0</w:t>
      </w:r>
      <w:r>
        <w:rPr>
          <w:rFonts w:ascii="SimSun" w:eastAsia="SimSun" w:hAnsi="SimSun" w:hint="eastAsia"/>
        </w:rPr>
        <w:t>～</w:t>
      </w:r>
      <w:r>
        <w:t>55</w:t>
      </w:r>
      <w:r>
        <w:rPr>
          <w:rFonts w:ascii="SimSun" w:eastAsia="SimSun" w:hAnsi="SimSun" w:hint="eastAsia"/>
        </w:rPr>
        <w:t>℃</w:t>
      </w:r>
    </w:p>
    <w:p w:rsidR="002A6028" w:rsidRDefault="00267003">
      <w:pPr>
        <w:pStyle w:val="Szvegtrzs"/>
        <w:spacing w:before="68" w:line="326" w:lineRule="auto"/>
        <w:ind w:left="217" w:right="5443"/>
      </w:pPr>
      <w:r>
        <w:t>The board affording weight: 4000 N/m</w:t>
      </w:r>
      <w:r>
        <w:rPr>
          <w:vertAlign w:val="superscript"/>
        </w:rPr>
        <w:t>2</w:t>
      </w:r>
      <w:r>
        <w:t xml:space="preserve"> Noise :&lt; 70db</w:t>
      </w:r>
    </w:p>
    <w:p w:rsidR="002A6028" w:rsidRDefault="00267003">
      <w:pPr>
        <w:pStyle w:val="Szvegtrzs"/>
        <w:spacing w:line="228" w:lineRule="exact"/>
        <w:ind w:left="217"/>
      </w:pPr>
      <w:r>
        <w:t>The maximum capacity of a plate:1000g</w:t>
      </w:r>
    </w:p>
    <w:p w:rsidR="002A6028" w:rsidRDefault="00267003">
      <w:pPr>
        <w:pStyle w:val="Szvegtrzs"/>
        <w:spacing w:before="82" w:line="326" w:lineRule="auto"/>
        <w:ind w:left="217" w:right="893"/>
      </w:pPr>
      <w:r>
        <w:t xml:space="preserve">The frequency of water draining: once a day, drain the water once you find the “water2” </w:t>
      </w:r>
      <w:r>
        <w:t>location on the screen display ”FULL</w:t>
      </w:r>
    </w:p>
    <w:p w:rsidR="002A6028" w:rsidRDefault="00267003">
      <w:pPr>
        <w:pStyle w:val="Szvegtrzs"/>
        <w:spacing w:line="228" w:lineRule="exact"/>
        <w:ind w:left="217"/>
      </w:pPr>
      <w:r>
        <w:t>The maximum duration of using loading test: 90mins.</w:t>
      </w:r>
    </w:p>
    <w:p w:rsidR="002A6028" w:rsidRDefault="00267003">
      <w:pPr>
        <w:pStyle w:val="Szvegtrzs"/>
        <w:spacing w:before="69"/>
        <w:ind w:left="217"/>
      </w:pPr>
      <w:r>
        <w:t>The maximum thermal radiation energy under the condition of 20</w:t>
      </w:r>
      <w:r>
        <w:rPr>
          <w:rFonts w:ascii="SimSun" w:hAnsi="SimSun"/>
        </w:rPr>
        <w:t>℃</w:t>
      </w:r>
      <w:r>
        <w:t>~26</w:t>
      </w:r>
      <w:r>
        <w:rPr>
          <w:rFonts w:ascii="SimSun" w:hAnsi="SimSun"/>
        </w:rPr>
        <w:t>℃</w:t>
      </w:r>
      <w:r>
        <w:t>:&lt;2000J.</w:t>
      </w:r>
    </w:p>
    <w:p w:rsidR="002A6028" w:rsidRDefault="002A6028">
      <w:pPr>
        <w:sectPr w:rsidR="002A6028">
          <w:pgSz w:w="11910" w:h="16840"/>
          <w:pgMar w:top="1380" w:right="1220" w:bottom="1180" w:left="1580" w:header="858" w:footer="994" w:gutter="0"/>
          <w:cols w:space="720"/>
        </w:sectPr>
      </w:pPr>
    </w:p>
    <w:p w:rsidR="002A6028" w:rsidRDefault="00267003">
      <w:pPr>
        <w:pStyle w:val="Cmsor9"/>
        <w:spacing w:before="89"/>
      </w:pPr>
      <w:bookmarkStart w:id="53" w:name="4.7_Sterilization_Cycle"/>
      <w:bookmarkEnd w:id="53"/>
      <w:r>
        <w:lastRenderedPageBreak/>
        <w:t>Sterilizer chamber:</w:t>
      </w:r>
    </w:p>
    <w:p w:rsidR="002A6028" w:rsidRDefault="00267003">
      <w:pPr>
        <w:pStyle w:val="Szvegtrzs"/>
        <w:spacing w:before="82" w:line="326" w:lineRule="auto"/>
        <w:ind w:left="217" w:right="5627"/>
      </w:pPr>
      <w:r>
        <w:t xml:space="preserve">Material: stainless steel (for medical) Max. Work </w:t>
      </w:r>
      <w:r>
        <w:t>Pressure: 300KPa</w:t>
      </w:r>
    </w:p>
    <w:p w:rsidR="002A6028" w:rsidRDefault="00267003">
      <w:pPr>
        <w:pStyle w:val="Szvegtrzs"/>
        <w:spacing w:line="312" w:lineRule="auto"/>
        <w:ind w:left="217" w:right="5945"/>
        <w:rPr>
          <w:rFonts w:ascii="SimSun" w:hAnsi="SimSun"/>
        </w:rPr>
      </w:pPr>
      <w:r>
        <w:t xml:space="preserve">Min. Work Pressure: -90KPa Max. Temperature: 145 </w:t>
      </w:r>
      <w:r>
        <w:rPr>
          <w:rFonts w:ascii="SimSun" w:hAnsi="SimSun"/>
        </w:rPr>
        <w:t>℃</w:t>
      </w:r>
    </w:p>
    <w:p w:rsidR="002A6028" w:rsidRDefault="00267003">
      <w:pPr>
        <w:pStyle w:val="Szvegtrzs"/>
        <w:tabs>
          <w:tab w:val="left" w:pos="4016"/>
          <w:tab w:val="left" w:pos="6186"/>
        </w:tabs>
        <w:spacing w:line="326" w:lineRule="auto"/>
        <w:ind w:left="217" w:right="584"/>
      </w:pPr>
      <w:r>
        <w:t>Chamber volume: 23L:</w:t>
      </w:r>
      <w:r>
        <w:rPr>
          <w:spacing w:val="-10"/>
        </w:rPr>
        <w:t xml:space="preserve"> </w:t>
      </w:r>
      <w:r>
        <w:t>245mm</w:t>
      </w:r>
      <w:r>
        <w:rPr>
          <w:spacing w:val="-5"/>
        </w:rPr>
        <w:t xml:space="preserve"> </w:t>
      </w:r>
      <w:r>
        <w:t>X450MM</w:t>
      </w:r>
      <w:r>
        <w:tab/>
        <w:t>18L:</w:t>
      </w:r>
      <w:r>
        <w:rPr>
          <w:spacing w:val="-3"/>
        </w:rPr>
        <w:t xml:space="preserve"> </w:t>
      </w:r>
      <w:r>
        <w:t>245mm</w:t>
      </w:r>
      <w:r>
        <w:rPr>
          <w:spacing w:val="-3"/>
        </w:rPr>
        <w:t xml:space="preserve"> </w:t>
      </w:r>
      <w:r>
        <w:t>X350MM</w:t>
      </w:r>
      <w:r>
        <w:tab/>
        <w:t>12L: 200mm X360MM Loading</w:t>
      </w:r>
      <w:r>
        <w:rPr>
          <w:spacing w:val="-9"/>
        </w:rPr>
        <w:t xml:space="preserve"> </w:t>
      </w:r>
      <w:r>
        <w:t>size:</w:t>
      </w:r>
      <w:r>
        <w:rPr>
          <w:spacing w:val="-8"/>
        </w:rPr>
        <w:t xml:space="preserve"> </w:t>
      </w:r>
      <w:r>
        <w:t>12L:Model(WXL)170X294</w:t>
      </w:r>
      <w:r>
        <w:rPr>
          <w:spacing w:val="-8"/>
        </w:rPr>
        <w:t xml:space="preserve"> </w:t>
      </w:r>
      <w:r>
        <w:t>18L:Model(WXL)225X294</w:t>
      </w:r>
      <w:r>
        <w:rPr>
          <w:spacing w:val="-8"/>
        </w:rPr>
        <w:t xml:space="preserve"> </w:t>
      </w:r>
      <w:r>
        <w:t>23L:</w:t>
      </w:r>
      <w:r>
        <w:rPr>
          <w:spacing w:val="-10"/>
        </w:rPr>
        <w:t xml:space="preserve"> </w:t>
      </w:r>
      <w:r>
        <w:t>Model(WXL)225X390</w:t>
      </w:r>
    </w:p>
    <w:p w:rsidR="002A6028" w:rsidRDefault="00267003">
      <w:pPr>
        <w:pStyle w:val="Szvegtrzs"/>
        <w:tabs>
          <w:tab w:val="left" w:pos="3733"/>
          <w:tab w:val="left" w:pos="5204"/>
        </w:tabs>
        <w:spacing w:line="228" w:lineRule="exact"/>
        <w:ind w:left="217"/>
      </w:pPr>
      <w:r>
        <w:t>Max. Loading weight:</w:t>
      </w:r>
      <w:r>
        <w:rPr>
          <w:spacing w:val="-10"/>
        </w:rPr>
        <w:t xml:space="preserve"> </w:t>
      </w:r>
      <w:r>
        <w:t>12L</w:t>
      </w:r>
      <w:r>
        <w:rPr>
          <w:spacing w:val="-9"/>
        </w:rPr>
        <w:t xml:space="preserve"> </w:t>
      </w:r>
      <w:r>
        <w:t>(4kg/cm2)</w:t>
      </w:r>
      <w:r>
        <w:tab/>
        <w:t>18</w:t>
      </w:r>
      <w:r>
        <w:t>L</w:t>
      </w:r>
      <w:r>
        <w:rPr>
          <w:spacing w:val="-8"/>
        </w:rPr>
        <w:t xml:space="preserve"> </w:t>
      </w:r>
      <w:r>
        <w:t>(5kg/cm2)</w:t>
      </w:r>
      <w:r>
        <w:tab/>
        <w:t>23L</w:t>
      </w:r>
      <w:r>
        <w:rPr>
          <w:spacing w:val="-6"/>
        </w:rPr>
        <w:t xml:space="preserve"> </w:t>
      </w:r>
      <w:r>
        <w:t>(6kg/cm2)</w:t>
      </w:r>
    </w:p>
    <w:p w:rsidR="002A6028" w:rsidRDefault="00267003">
      <w:pPr>
        <w:pStyle w:val="Szvegtrzs"/>
        <w:spacing w:before="60" w:line="292" w:lineRule="auto"/>
        <w:ind w:left="217" w:right="893"/>
        <w:rPr>
          <w:rFonts w:ascii="SimSun" w:eastAsia="SimSun" w:hAnsi="SimSun"/>
        </w:rPr>
      </w:pPr>
      <w:r>
        <w:t>Working Pressure/Temperature: 90</w:t>
      </w:r>
      <w:r>
        <w:rPr>
          <w:rFonts w:ascii="SimSun" w:eastAsia="SimSun" w:hAnsi="SimSun" w:hint="eastAsia"/>
        </w:rPr>
        <w:t>～</w:t>
      </w:r>
      <w:r>
        <w:t>130KPa/121</w:t>
      </w:r>
      <w:r>
        <w:rPr>
          <w:rFonts w:ascii="SimSun" w:eastAsia="SimSun" w:hAnsi="SimSun" w:hint="eastAsia"/>
        </w:rPr>
        <w:t>℃</w:t>
      </w:r>
      <w:r>
        <w:t>~122</w:t>
      </w:r>
      <w:r>
        <w:rPr>
          <w:rFonts w:ascii="SimSun" w:eastAsia="SimSun" w:hAnsi="SimSun" w:hint="eastAsia"/>
        </w:rPr>
        <w:t>℃；</w:t>
      </w:r>
      <w:r>
        <w:t>200</w:t>
      </w:r>
      <w:r>
        <w:rPr>
          <w:rFonts w:ascii="SimSun" w:eastAsia="SimSun" w:hAnsi="SimSun" w:hint="eastAsia"/>
        </w:rPr>
        <w:t>～</w:t>
      </w:r>
      <w:r>
        <w:t>230KPa/134</w:t>
      </w:r>
      <w:r>
        <w:rPr>
          <w:rFonts w:ascii="SimSun" w:eastAsia="SimSun" w:hAnsi="SimSun" w:hint="eastAsia"/>
        </w:rPr>
        <w:t>℃</w:t>
      </w:r>
      <w:r>
        <w:t>~135</w:t>
      </w:r>
      <w:r>
        <w:rPr>
          <w:rFonts w:ascii="SimSun" w:eastAsia="SimSun" w:hAnsi="SimSun" w:hint="eastAsia"/>
        </w:rPr>
        <w:t>℃</w:t>
      </w:r>
      <w:r>
        <w:rPr>
          <w:rFonts w:ascii="SimSun" w:eastAsia="SimSun" w:hAnsi="SimSun" w:hint="eastAsia"/>
        </w:rPr>
        <w:t xml:space="preserve"> </w:t>
      </w:r>
      <w:r>
        <w:t>Water volume for one cycle: 0.16L</w:t>
      </w:r>
      <w:r>
        <w:rPr>
          <w:rFonts w:ascii="SimSun" w:eastAsia="SimSun" w:hAnsi="SimSun" w:hint="eastAsia"/>
        </w:rPr>
        <w:t>（</w:t>
      </w:r>
      <w:r>
        <w:t>min</w:t>
      </w:r>
      <w:r>
        <w:rPr>
          <w:rFonts w:ascii="SimSun" w:eastAsia="SimSun" w:hAnsi="SimSun" w:hint="eastAsia"/>
        </w:rPr>
        <w:t>）</w:t>
      </w:r>
      <w:r>
        <w:t>0.3L</w:t>
      </w:r>
      <w:r>
        <w:rPr>
          <w:rFonts w:ascii="SimSun" w:eastAsia="SimSun" w:hAnsi="SimSun" w:hint="eastAsia"/>
        </w:rPr>
        <w:t>（</w:t>
      </w:r>
      <w:r>
        <w:t>max</w:t>
      </w:r>
      <w:r>
        <w:rPr>
          <w:rFonts w:ascii="SimSun" w:eastAsia="SimSun" w:hAnsi="SimSun" w:hint="eastAsia"/>
        </w:rPr>
        <w:t>）</w:t>
      </w:r>
    </w:p>
    <w:p w:rsidR="002A6028" w:rsidRDefault="002A6028">
      <w:pPr>
        <w:pStyle w:val="Szvegtrzs"/>
        <w:spacing w:before="2"/>
        <w:rPr>
          <w:rFonts w:ascii="SimSun"/>
          <w:sz w:val="31"/>
        </w:rPr>
      </w:pPr>
    </w:p>
    <w:p w:rsidR="002A6028" w:rsidRDefault="00267003">
      <w:pPr>
        <w:pStyle w:val="Cmsor9"/>
        <w:spacing w:before="1"/>
      </w:pPr>
      <w:r>
        <w:t>Sterilizer steam safety valve:</w:t>
      </w:r>
    </w:p>
    <w:p w:rsidR="002A6028" w:rsidRDefault="00267003">
      <w:pPr>
        <w:pStyle w:val="Szvegtrzs"/>
        <w:spacing w:before="161" w:line="312" w:lineRule="auto"/>
        <w:ind w:left="217" w:right="5816"/>
        <w:rPr>
          <w:rFonts w:ascii="SimSun" w:hAnsi="SimSun"/>
        </w:rPr>
      </w:pPr>
      <w:r>
        <w:t xml:space="preserve">Safety release pressure: 240KPa Max. Working temperature: 160 </w:t>
      </w:r>
      <w:r>
        <w:rPr>
          <w:rFonts w:ascii="SimSun" w:hAnsi="SimSun"/>
        </w:rPr>
        <w:t>℃</w:t>
      </w:r>
    </w:p>
    <w:p w:rsidR="002A6028" w:rsidRDefault="002A6028">
      <w:pPr>
        <w:pStyle w:val="Szvegtrzs"/>
        <w:spacing w:before="9"/>
        <w:rPr>
          <w:rFonts w:ascii="SimSun"/>
          <w:sz w:val="29"/>
        </w:rPr>
      </w:pPr>
    </w:p>
    <w:p w:rsidR="002A6028" w:rsidRDefault="00267003">
      <w:pPr>
        <w:pStyle w:val="Cmsor9"/>
      </w:pPr>
      <w:r>
        <w:t>Water tank</w:t>
      </w:r>
    </w:p>
    <w:p w:rsidR="002A6028" w:rsidRDefault="00267003">
      <w:pPr>
        <w:pStyle w:val="Cmsor7"/>
        <w:spacing w:before="154"/>
      </w:pPr>
      <w:r>
        <w:t>Distilled water tank volume: 23/18/12L (3L)</w:t>
      </w:r>
    </w:p>
    <w:p w:rsidR="002A6028" w:rsidRDefault="002A6028">
      <w:pPr>
        <w:pStyle w:val="Szvegtrzs"/>
        <w:rPr>
          <w:sz w:val="22"/>
        </w:rPr>
      </w:pPr>
    </w:p>
    <w:p w:rsidR="002A6028" w:rsidRDefault="00267003">
      <w:pPr>
        <w:pStyle w:val="Cmsor9"/>
        <w:tabs>
          <w:tab w:val="left" w:pos="1345"/>
        </w:tabs>
        <w:spacing w:before="137"/>
      </w:pPr>
      <w:r>
        <w:t>CAUTION</w:t>
      </w:r>
      <w:r>
        <w:tab/>
        <w:t>WATER ADD INTO MAIN WATER TANK MUST USE DISTILLED</w:t>
      </w:r>
      <w:r>
        <w:rPr>
          <w:spacing w:val="-3"/>
        </w:rPr>
        <w:t xml:space="preserve"> </w:t>
      </w:r>
      <w:r>
        <w:t>WATER!</w:t>
      </w:r>
    </w:p>
    <w:p w:rsidR="002A6028" w:rsidRDefault="00267003">
      <w:pPr>
        <w:pStyle w:val="Cmsor9"/>
        <w:spacing w:before="69"/>
        <w:ind w:left="1345"/>
        <w:rPr>
          <w:rFonts w:ascii="SimSun" w:eastAsia="SimSun" w:hAnsi="SimSun"/>
        </w:rPr>
      </w:pPr>
      <w:r>
        <w:t>AND WATER TEMPERATURE MUST UNDER 40</w:t>
      </w:r>
      <w:r>
        <w:rPr>
          <w:rFonts w:ascii="SimSun" w:eastAsia="SimSun" w:hAnsi="SimSun" w:hint="eastAsia"/>
        </w:rPr>
        <w:t>℃。</w:t>
      </w:r>
    </w:p>
    <w:p w:rsidR="002A6028" w:rsidRDefault="002A6028">
      <w:pPr>
        <w:pStyle w:val="Szvegtrzs"/>
        <w:spacing w:before="2"/>
        <w:rPr>
          <w:rFonts w:ascii="SimSun"/>
          <w:b/>
          <w:sz w:val="29"/>
        </w:rPr>
      </w:pPr>
    </w:p>
    <w:p w:rsidR="002A6028" w:rsidRDefault="00267003">
      <w:pPr>
        <w:pStyle w:val="Cmsor7"/>
      </w:pPr>
      <w:r>
        <w:t>Used water tank volume: 23/18/12L (3L)</w:t>
      </w:r>
    </w:p>
    <w:p w:rsidR="002A6028" w:rsidRDefault="002A6028">
      <w:pPr>
        <w:pStyle w:val="Szvegtrzs"/>
        <w:rPr>
          <w:sz w:val="22"/>
        </w:rPr>
      </w:pPr>
    </w:p>
    <w:p w:rsidR="002A6028" w:rsidRDefault="002A6028">
      <w:pPr>
        <w:pStyle w:val="Szvegtrzs"/>
        <w:spacing w:before="6"/>
        <w:rPr>
          <w:sz w:val="18"/>
        </w:rPr>
      </w:pPr>
    </w:p>
    <w:p w:rsidR="002A6028" w:rsidRDefault="00267003">
      <w:pPr>
        <w:pStyle w:val="Cmsor9"/>
      </w:pPr>
      <w:r>
        <w:t>Test Method</w:t>
      </w:r>
    </w:p>
    <w:p w:rsidR="002A6028" w:rsidRDefault="00267003">
      <w:pPr>
        <w:pStyle w:val="Szvegtrzs"/>
        <w:spacing w:before="162" w:line="326" w:lineRule="auto"/>
        <w:ind w:left="217" w:right="7654"/>
      </w:pPr>
      <w:r>
        <w:t>Vacuum Test B&amp;D Test</w:t>
      </w:r>
    </w:p>
    <w:p w:rsidR="002A6028" w:rsidRDefault="002A6028">
      <w:pPr>
        <w:spacing w:line="326" w:lineRule="auto"/>
        <w:sectPr w:rsidR="002A6028">
          <w:pgSz w:w="11910" w:h="16840"/>
          <w:pgMar w:top="1380" w:right="1220" w:bottom="1180" w:left="1580" w:header="858" w:footer="994" w:gutter="0"/>
          <w:cols w:space="720"/>
        </w:sectPr>
      </w:pPr>
    </w:p>
    <w:p w:rsidR="002A6028" w:rsidRDefault="002A6028">
      <w:pPr>
        <w:pStyle w:val="Szvegtrzs"/>
        <w:spacing w:before="3"/>
        <w:rPr>
          <w:sz w:val="9"/>
        </w:rPr>
      </w:pPr>
    </w:p>
    <w:p w:rsidR="002A6028" w:rsidRDefault="00267003">
      <w:pPr>
        <w:pStyle w:val="Cmsor3"/>
        <w:numPr>
          <w:ilvl w:val="1"/>
          <w:numId w:val="21"/>
        </w:numPr>
        <w:tabs>
          <w:tab w:val="left" w:pos="684"/>
        </w:tabs>
        <w:spacing w:before="92"/>
        <w:ind w:hanging="467"/>
      </w:pPr>
      <w:bookmarkStart w:id="54" w:name="Chapter_5_Panel_And_Functions_"/>
      <w:bookmarkStart w:id="55" w:name="_bookmark26"/>
      <w:bookmarkEnd w:id="54"/>
      <w:bookmarkEnd w:id="55"/>
      <w:r>
        <w:t>Sterilization</w:t>
      </w:r>
      <w:r>
        <w:rPr>
          <w:spacing w:val="-1"/>
        </w:rPr>
        <w:t xml:space="preserve"> </w:t>
      </w:r>
      <w:r>
        <w:t>Cycle</w:t>
      </w:r>
    </w:p>
    <w:p w:rsidR="002A6028" w:rsidRDefault="00267003">
      <w:pPr>
        <w:pStyle w:val="Szvegtrzs"/>
        <w:spacing w:before="7"/>
        <w:rPr>
          <w:b/>
          <w:sz w:val="11"/>
        </w:rPr>
      </w:pPr>
      <w:r>
        <w:rPr>
          <w:noProof/>
        </w:rPr>
        <w:drawing>
          <wp:anchor distT="0" distB="0" distL="0" distR="0" simplePos="0" relativeHeight="251645440" behindDoc="0" locked="0" layoutInCell="1" allowOverlap="1">
            <wp:simplePos x="0" y="0"/>
            <wp:positionH relativeFrom="page">
              <wp:posOffset>1141095</wp:posOffset>
            </wp:positionH>
            <wp:positionV relativeFrom="paragraph">
              <wp:posOffset>109220</wp:posOffset>
            </wp:positionV>
            <wp:extent cx="3816985" cy="3724275"/>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9.jpeg"/>
                    <pic:cNvPicPr>
                      <a:picLocks noChangeAspect="1"/>
                    </pic:cNvPicPr>
                  </pic:nvPicPr>
                  <pic:blipFill>
                    <a:blip r:embed="rId40" cstate="print"/>
                    <a:stretch>
                      <a:fillRect/>
                    </a:stretch>
                  </pic:blipFill>
                  <pic:spPr>
                    <a:xfrm>
                      <a:off x="0" y="0"/>
                      <a:ext cx="3816847" cy="3724275"/>
                    </a:xfrm>
                    <a:prstGeom prst="rect">
                      <a:avLst/>
                    </a:prstGeom>
                  </pic:spPr>
                </pic:pic>
              </a:graphicData>
            </a:graphic>
          </wp:anchor>
        </w:drawing>
      </w:r>
    </w:p>
    <w:p w:rsidR="002A6028" w:rsidRDefault="002A6028">
      <w:pPr>
        <w:pStyle w:val="Szvegtrzs"/>
        <w:spacing w:before="7"/>
        <w:rPr>
          <w:b/>
          <w:sz w:val="33"/>
        </w:rPr>
      </w:pPr>
    </w:p>
    <w:p w:rsidR="002A6028" w:rsidRDefault="00267003">
      <w:pPr>
        <w:pStyle w:val="Szvegtrzs"/>
        <w:tabs>
          <w:tab w:val="left" w:pos="3385"/>
        </w:tabs>
        <w:spacing w:before="1"/>
        <w:ind w:left="217"/>
      </w:pPr>
      <w:r>
        <w:t>T0.</w:t>
      </w:r>
      <w:r>
        <w:rPr>
          <w:spacing w:val="-5"/>
        </w:rPr>
        <w:t xml:space="preserve"> </w:t>
      </w:r>
      <w:r>
        <w:t>pre-heating</w:t>
      </w:r>
      <w:r>
        <w:tab/>
        <w:t>T1.</w:t>
      </w:r>
      <w:r>
        <w:rPr>
          <w:spacing w:val="-1"/>
        </w:rPr>
        <w:t xml:space="preserve"> </w:t>
      </w:r>
      <w:r>
        <w:t>pre-vacuum</w:t>
      </w:r>
    </w:p>
    <w:p w:rsidR="002A6028" w:rsidRDefault="00267003">
      <w:pPr>
        <w:pStyle w:val="Szvegtrzs"/>
        <w:tabs>
          <w:tab w:val="left" w:pos="3385"/>
        </w:tabs>
        <w:spacing w:before="125" w:line="372" w:lineRule="auto"/>
        <w:ind w:left="217" w:right="4064"/>
      </w:pPr>
      <w:r>
        <w:t>T3.</w:t>
      </w:r>
      <w:r>
        <w:rPr>
          <w:spacing w:val="-6"/>
        </w:rPr>
        <w:t xml:space="preserve"> </w:t>
      </w:r>
      <w:r>
        <w:t>sterilizing</w:t>
      </w:r>
      <w:r>
        <w:tab/>
        <w:t>T4. air-discharging T5.</w:t>
      </w:r>
      <w:r>
        <w:rPr>
          <w:spacing w:val="-2"/>
        </w:rPr>
        <w:t xml:space="preserve"> </w:t>
      </w:r>
      <w:r>
        <w:t>drying</w:t>
      </w:r>
    </w:p>
    <w:p w:rsidR="002A6028" w:rsidRDefault="00267003">
      <w:pPr>
        <w:pStyle w:val="Szvegtrzs"/>
        <w:spacing w:before="2"/>
        <w:ind w:left="217"/>
      </w:pPr>
      <w:r>
        <w:t>T0-T5. entire duration</w:t>
      </w:r>
    </w:p>
    <w:p w:rsidR="002A6028" w:rsidRDefault="00267003">
      <w:pPr>
        <w:pStyle w:val="Cmsor9"/>
        <w:spacing w:before="183"/>
        <w:ind w:left="0" w:right="350"/>
        <w:jc w:val="center"/>
      </w:pPr>
      <w:r>
        <w:t>Table—Types of sterilization cycles</w:t>
      </w:r>
    </w:p>
    <w:p w:rsidR="002A6028" w:rsidRDefault="002A6028">
      <w:pPr>
        <w:pStyle w:val="Szvegtrzs"/>
        <w:spacing w:before="3"/>
        <w:rPr>
          <w:b/>
          <w:sz w:val="10"/>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008"/>
        <w:gridCol w:w="7578"/>
      </w:tblGrid>
      <w:tr w:rsidR="002A6028">
        <w:trPr>
          <w:trHeight w:val="467"/>
        </w:trPr>
        <w:tc>
          <w:tcPr>
            <w:tcW w:w="1008" w:type="dxa"/>
          </w:tcPr>
          <w:p w:rsidR="002A6028" w:rsidRDefault="00267003">
            <w:pPr>
              <w:pStyle w:val="TableParagraph"/>
              <w:spacing w:before="120"/>
              <w:ind w:left="118" w:right="107"/>
              <w:jc w:val="center"/>
              <w:rPr>
                <w:sz w:val="20"/>
              </w:rPr>
            </w:pPr>
            <w:r>
              <w:rPr>
                <w:sz w:val="20"/>
              </w:rPr>
              <w:t>Type</w:t>
            </w:r>
          </w:p>
        </w:tc>
        <w:tc>
          <w:tcPr>
            <w:tcW w:w="7578" w:type="dxa"/>
          </w:tcPr>
          <w:p w:rsidR="002A6028" w:rsidRDefault="00267003">
            <w:pPr>
              <w:pStyle w:val="TableParagraph"/>
              <w:spacing w:before="120"/>
              <w:rPr>
                <w:sz w:val="20"/>
              </w:rPr>
            </w:pPr>
            <w:r>
              <w:rPr>
                <w:sz w:val="20"/>
              </w:rPr>
              <w:t>Description of intended use</w:t>
            </w:r>
          </w:p>
        </w:tc>
      </w:tr>
      <w:tr w:rsidR="002A6028">
        <w:trPr>
          <w:trHeight w:val="936"/>
        </w:trPr>
        <w:tc>
          <w:tcPr>
            <w:tcW w:w="1008" w:type="dxa"/>
          </w:tcPr>
          <w:p w:rsidR="002A6028" w:rsidRDefault="002A6028">
            <w:pPr>
              <w:pStyle w:val="TableParagraph"/>
              <w:spacing w:before="9"/>
              <w:ind w:left="0"/>
              <w:rPr>
                <w:b/>
                <w:sz w:val="30"/>
              </w:rPr>
            </w:pPr>
          </w:p>
          <w:p w:rsidR="002A6028" w:rsidRDefault="00267003">
            <w:pPr>
              <w:pStyle w:val="TableParagraph"/>
              <w:ind w:left="13"/>
              <w:jc w:val="center"/>
              <w:rPr>
                <w:sz w:val="20"/>
              </w:rPr>
            </w:pPr>
            <w:r>
              <w:rPr>
                <w:w w:val="99"/>
                <w:sz w:val="20"/>
              </w:rPr>
              <w:t>B</w:t>
            </w:r>
          </w:p>
        </w:tc>
        <w:tc>
          <w:tcPr>
            <w:tcW w:w="7578" w:type="dxa"/>
          </w:tcPr>
          <w:p w:rsidR="002A6028" w:rsidRDefault="00267003">
            <w:pPr>
              <w:pStyle w:val="TableParagraph"/>
              <w:spacing w:before="119"/>
              <w:rPr>
                <w:sz w:val="20"/>
              </w:rPr>
            </w:pPr>
            <w:r>
              <w:rPr>
                <w:sz w:val="20"/>
              </w:rPr>
              <w:t xml:space="preserve">The sterilization of all wrapped or non-wrapped, solid, </w:t>
            </w:r>
            <w:r>
              <w:rPr>
                <w:sz w:val="20"/>
              </w:rPr>
              <w:t>hollow load products type A</w:t>
            </w:r>
          </w:p>
          <w:p w:rsidR="002A6028" w:rsidRDefault="002A6028">
            <w:pPr>
              <w:pStyle w:val="TableParagraph"/>
              <w:spacing w:before="8"/>
              <w:ind w:left="0"/>
              <w:rPr>
                <w:b/>
                <w:sz w:val="20"/>
              </w:rPr>
            </w:pPr>
          </w:p>
          <w:p w:rsidR="002A6028" w:rsidRDefault="00267003">
            <w:pPr>
              <w:pStyle w:val="TableParagraph"/>
              <w:rPr>
                <w:sz w:val="20"/>
              </w:rPr>
            </w:pPr>
            <w:r>
              <w:rPr>
                <w:sz w:val="20"/>
              </w:rPr>
              <w:t>and porous products as represented by the test loads in this standard.</w:t>
            </w:r>
          </w:p>
        </w:tc>
      </w:tr>
      <w:tr w:rsidR="002A6028">
        <w:trPr>
          <w:trHeight w:val="1871"/>
        </w:trPr>
        <w:tc>
          <w:tcPr>
            <w:tcW w:w="1008" w:type="dxa"/>
          </w:tcPr>
          <w:p w:rsidR="002A6028" w:rsidRDefault="002A6028">
            <w:pPr>
              <w:pStyle w:val="TableParagraph"/>
              <w:ind w:left="0"/>
              <w:rPr>
                <w:b/>
              </w:rPr>
            </w:pPr>
          </w:p>
          <w:p w:rsidR="002A6028" w:rsidRDefault="002A6028">
            <w:pPr>
              <w:pStyle w:val="TableParagraph"/>
              <w:ind w:left="0"/>
              <w:rPr>
                <w:b/>
              </w:rPr>
            </w:pPr>
          </w:p>
          <w:p w:rsidR="002A6028" w:rsidRDefault="002A6028">
            <w:pPr>
              <w:pStyle w:val="TableParagraph"/>
              <w:spacing w:before="5"/>
              <w:ind w:left="0"/>
              <w:rPr>
                <w:b/>
                <w:sz w:val="27"/>
              </w:rPr>
            </w:pPr>
          </w:p>
          <w:p w:rsidR="002A6028" w:rsidRDefault="00267003">
            <w:pPr>
              <w:pStyle w:val="TableParagraph"/>
              <w:ind w:left="13"/>
              <w:jc w:val="center"/>
              <w:rPr>
                <w:sz w:val="20"/>
              </w:rPr>
            </w:pPr>
            <w:r>
              <w:rPr>
                <w:w w:val="99"/>
                <w:sz w:val="20"/>
              </w:rPr>
              <w:t>S</w:t>
            </w:r>
          </w:p>
        </w:tc>
        <w:tc>
          <w:tcPr>
            <w:tcW w:w="7578" w:type="dxa"/>
          </w:tcPr>
          <w:p w:rsidR="002A6028" w:rsidRDefault="00267003">
            <w:pPr>
              <w:pStyle w:val="TableParagraph"/>
              <w:spacing w:before="118" w:line="487" w:lineRule="auto"/>
              <w:ind w:right="65"/>
              <w:jc w:val="both"/>
              <w:rPr>
                <w:sz w:val="20"/>
              </w:rPr>
            </w:pPr>
            <w:r>
              <w:rPr>
                <w:sz w:val="20"/>
              </w:rPr>
              <w:t xml:space="preserve">The sterilization of products as specified by the manufacturer of the sterilizer including non-wrapped solid products and at least one of the </w:t>
            </w:r>
            <w:r>
              <w:rPr>
                <w:sz w:val="20"/>
              </w:rPr>
              <w:t>following: porous products, small porous items, hollow load products type A, hollow load products B,</w:t>
            </w:r>
          </w:p>
          <w:p w:rsidR="002A6028" w:rsidRDefault="00267003">
            <w:pPr>
              <w:pStyle w:val="TableParagraph"/>
              <w:spacing w:before="4"/>
              <w:jc w:val="both"/>
              <w:rPr>
                <w:sz w:val="20"/>
              </w:rPr>
            </w:pPr>
            <w:r>
              <w:rPr>
                <w:sz w:val="20"/>
              </w:rPr>
              <w:t>single wrapped products, multiple-layer wrapped products.</w:t>
            </w:r>
          </w:p>
        </w:tc>
      </w:tr>
      <w:tr w:rsidR="002A6028">
        <w:trPr>
          <w:trHeight w:val="468"/>
        </w:trPr>
        <w:tc>
          <w:tcPr>
            <w:tcW w:w="1008" w:type="dxa"/>
          </w:tcPr>
          <w:p w:rsidR="002A6028" w:rsidRDefault="00267003">
            <w:pPr>
              <w:pStyle w:val="TableParagraph"/>
              <w:spacing w:before="120"/>
              <w:ind w:left="122" w:right="107"/>
              <w:jc w:val="center"/>
              <w:rPr>
                <w:sz w:val="20"/>
              </w:rPr>
            </w:pPr>
            <w:r>
              <w:rPr>
                <w:sz w:val="20"/>
              </w:rPr>
              <w:t>NOTE 1</w:t>
            </w:r>
          </w:p>
        </w:tc>
        <w:tc>
          <w:tcPr>
            <w:tcW w:w="7578" w:type="dxa"/>
          </w:tcPr>
          <w:p w:rsidR="002A6028" w:rsidRDefault="00267003">
            <w:pPr>
              <w:pStyle w:val="TableParagraph"/>
              <w:spacing w:before="120"/>
              <w:rPr>
                <w:sz w:val="20"/>
              </w:rPr>
            </w:pPr>
            <w:r>
              <w:rPr>
                <w:sz w:val="20"/>
              </w:rPr>
              <w:t>The description identifies ranges of products and test loads.</w:t>
            </w:r>
          </w:p>
        </w:tc>
      </w:tr>
      <w:tr w:rsidR="002A6028">
        <w:trPr>
          <w:trHeight w:val="935"/>
        </w:trPr>
        <w:tc>
          <w:tcPr>
            <w:tcW w:w="1008" w:type="dxa"/>
          </w:tcPr>
          <w:p w:rsidR="002A6028" w:rsidRDefault="002A6028">
            <w:pPr>
              <w:pStyle w:val="TableParagraph"/>
              <w:spacing w:before="7"/>
              <w:ind w:left="0"/>
              <w:rPr>
                <w:b/>
                <w:sz w:val="30"/>
              </w:rPr>
            </w:pPr>
          </w:p>
          <w:p w:rsidR="002A6028" w:rsidRDefault="00267003">
            <w:pPr>
              <w:pStyle w:val="TableParagraph"/>
              <w:ind w:left="122" w:right="107"/>
              <w:jc w:val="center"/>
              <w:rPr>
                <w:sz w:val="20"/>
              </w:rPr>
            </w:pPr>
            <w:r>
              <w:rPr>
                <w:sz w:val="20"/>
              </w:rPr>
              <w:t>NOTE 2</w:t>
            </w:r>
          </w:p>
        </w:tc>
        <w:tc>
          <w:tcPr>
            <w:tcW w:w="7578" w:type="dxa"/>
          </w:tcPr>
          <w:p w:rsidR="002A6028" w:rsidRDefault="00267003">
            <w:pPr>
              <w:pStyle w:val="TableParagraph"/>
              <w:spacing w:before="120"/>
              <w:rPr>
                <w:sz w:val="20"/>
              </w:rPr>
            </w:pPr>
            <w:r>
              <w:rPr>
                <w:sz w:val="20"/>
              </w:rPr>
              <w:t xml:space="preserve">Non wrapped </w:t>
            </w:r>
            <w:r>
              <w:rPr>
                <w:sz w:val="20"/>
              </w:rPr>
              <w:t>sterilized instruments are intended either for immediate use or for non</w:t>
            </w:r>
          </w:p>
          <w:p w:rsidR="002A6028" w:rsidRDefault="002A6028">
            <w:pPr>
              <w:pStyle w:val="TableParagraph"/>
              <w:spacing w:before="7"/>
              <w:ind w:left="0"/>
              <w:rPr>
                <w:b/>
                <w:sz w:val="20"/>
              </w:rPr>
            </w:pPr>
          </w:p>
          <w:p w:rsidR="002A6028" w:rsidRDefault="00267003">
            <w:pPr>
              <w:pStyle w:val="TableParagraph"/>
              <w:spacing w:before="1"/>
              <w:rPr>
                <w:sz w:val="20"/>
              </w:rPr>
            </w:pPr>
            <w:r>
              <w:rPr>
                <w:sz w:val="20"/>
              </w:rPr>
              <w:t>sterile storage, transport and application (e.g. to prevent cross infection).</w:t>
            </w:r>
          </w:p>
        </w:tc>
      </w:tr>
    </w:tbl>
    <w:p w:rsidR="002A6028" w:rsidRDefault="002A6028">
      <w:pPr>
        <w:rPr>
          <w:sz w:val="20"/>
        </w:rPr>
        <w:sectPr w:rsidR="002A6028">
          <w:pgSz w:w="11910" w:h="16840"/>
          <w:pgMar w:top="1380" w:right="1220" w:bottom="1180" w:left="1580" w:header="858" w:footer="994" w:gutter="0"/>
          <w:cols w:space="720"/>
        </w:sectPr>
      </w:pPr>
    </w:p>
    <w:p w:rsidR="002A6028" w:rsidRDefault="00267003">
      <w:pPr>
        <w:pStyle w:val="Cmsor2"/>
      </w:pPr>
      <w:bookmarkStart w:id="56" w:name="_bookmark27"/>
      <w:bookmarkEnd w:id="56"/>
      <w:r>
        <w:rPr>
          <w:color w:val="0000FF"/>
        </w:rPr>
        <w:lastRenderedPageBreak/>
        <w:t>Chapter 5 Panel And Functions</w:t>
      </w:r>
    </w:p>
    <w:p w:rsidR="002A6028" w:rsidRDefault="00267003">
      <w:pPr>
        <w:pStyle w:val="Cmsor3"/>
        <w:numPr>
          <w:ilvl w:val="1"/>
          <w:numId w:val="22"/>
        </w:numPr>
        <w:tabs>
          <w:tab w:val="left" w:pos="684"/>
        </w:tabs>
        <w:spacing w:before="188"/>
        <w:ind w:hanging="467"/>
      </w:pPr>
      <w:bookmarkStart w:id="57" w:name="5.1_Controlling_Panel_______"/>
      <w:bookmarkStart w:id="58" w:name="_bookmark28"/>
      <w:bookmarkEnd w:id="57"/>
      <w:bookmarkEnd w:id="58"/>
      <w:r>
        <w:t>Controlling</w:t>
      </w:r>
      <w:r>
        <w:rPr>
          <w:spacing w:val="-4"/>
        </w:rPr>
        <w:t xml:space="preserve"> </w:t>
      </w:r>
      <w:r>
        <w:t>Panel</w:t>
      </w:r>
    </w:p>
    <w:p w:rsidR="002A6028" w:rsidRDefault="00267003">
      <w:pPr>
        <w:pStyle w:val="Listaszerbekezds"/>
        <w:numPr>
          <w:ilvl w:val="2"/>
          <w:numId w:val="22"/>
        </w:numPr>
        <w:tabs>
          <w:tab w:val="left" w:pos="717"/>
        </w:tabs>
        <w:spacing w:before="192"/>
        <w:ind w:left="716" w:hanging="500"/>
        <w:rPr>
          <w:sz w:val="20"/>
        </w:rPr>
      </w:pPr>
      <w:r>
        <w:rPr>
          <w:sz w:val="20"/>
        </w:rPr>
        <w:t>Integrated display</w:t>
      </w:r>
    </w:p>
    <w:p w:rsidR="002A6028" w:rsidRDefault="00267003">
      <w:pPr>
        <w:pStyle w:val="Listaszerbekezds"/>
        <w:numPr>
          <w:ilvl w:val="0"/>
          <w:numId w:val="14"/>
        </w:numPr>
        <w:tabs>
          <w:tab w:val="left" w:pos="637"/>
          <w:tab w:val="left" w:pos="638"/>
        </w:tabs>
        <w:spacing w:before="82"/>
        <w:ind w:hanging="421"/>
        <w:rPr>
          <w:sz w:val="20"/>
        </w:rPr>
      </w:pPr>
      <w:r>
        <w:rPr>
          <w:noProof/>
        </w:rPr>
        <w:drawing>
          <wp:anchor distT="0" distB="0" distL="0" distR="0" simplePos="0" relativeHeight="251662848" behindDoc="0" locked="0" layoutInCell="1" allowOverlap="1">
            <wp:simplePos x="0" y="0"/>
            <wp:positionH relativeFrom="page">
              <wp:posOffset>4441190</wp:posOffset>
            </wp:positionH>
            <wp:positionV relativeFrom="paragraph">
              <wp:posOffset>69850</wp:posOffset>
            </wp:positionV>
            <wp:extent cx="2270760" cy="6812280"/>
            <wp:effectExtent l="0" t="0" r="0" b="0"/>
            <wp:wrapNone/>
            <wp:docPr id="3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png"/>
                    <pic:cNvPicPr>
                      <a:picLocks noChangeAspect="1"/>
                    </pic:cNvPicPr>
                  </pic:nvPicPr>
                  <pic:blipFill>
                    <a:blip r:embed="rId41" cstate="print"/>
                    <a:stretch>
                      <a:fillRect/>
                    </a:stretch>
                  </pic:blipFill>
                  <pic:spPr>
                    <a:xfrm>
                      <a:off x="0" y="0"/>
                      <a:ext cx="2270750" cy="6812305"/>
                    </a:xfrm>
                    <a:prstGeom prst="rect">
                      <a:avLst/>
                    </a:prstGeom>
                  </pic:spPr>
                </pic:pic>
              </a:graphicData>
            </a:graphic>
          </wp:anchor>
        </w:drawing>
      </w:r>
      <w:r>
        <w:rPr>
          <w:sz w:val="20"/>
        </w:rPr>
        <w:t xml:space="preserve">Display the </w:t>
      </w:r>
      <w:r>
        <w:rPr>
          <w:sz w:val="20"/>
        </w:rPr>
        <w:t>system</w:t>
      </w:r>
      <w:r>
        <w:rPr>
          <w:spacing w:val="1"/>
          <w:sz w:val="20"/>
        </w:rPr>
        <w:t xml:space="preserve"> </w:t>
      </w:r>
      <w:r>
        <w:rPr>
          <w:sz w:val="20"/>
        </w:rPr>
        <w:t>time</w:t>
      </w:r>
    </w:p>
    <w:p w:rsidR="002A6028" w:rsidRDefault="00267003">
      <w:pPr>
        <w:pStyle w:val="Listaszerbekezds"/>
        <w:numPr>
          <w:ilvl w:val="0"/>
          <w:numId w:val="14"/>
        </w:numPr>
        <w:tabs>
          <w:tab w:val="left" w:pos="637"/>
          <w:tab w:val="left" w:pos="638"/>
        </w:tabs>
        <w:spacing w:before="82"/>
        <w:ind w:hanging="421"/>
        <w:rPr>
          <w:sz w:val="20"/>
        </w:rPr>
      </w:pPr>
      <w:r>
        <w:rPr>
          <w:sz w:val="20"/>
        </w:rPr>
        <w:t>Display the chamber pressure, unit</w:t>
      </w:r>
      <w:r>
        <w:rPr>
          <w:spacing w:val="2"/>
          <w:sz w:val="20"/>
        </w:rPr>
        <w:t xml:space="preserve"> </w:t>
      </w:r>
      <w:r>
        <w:rPr>
          <w:sz w:val="20"/>
        </w:rPr>
        <w:t>is:KPa</w:t>
      </w:r>
    </w:p>
    <w:p w:rsidR="002A6028" w:rsidRDefault="00267003">
      <w:pPr>
        <w:pStyle w:val="Listaszerbekezds"/>
        <w:numPr>
          <w:ilvl w:val="0"/>
          <w:numId w:val="14"/>
        </w:numPr>
        <w:tabs>
          <w:tab w:val="left" w:pos="637"/>
          <w:tab w:val="left" w:pos="638"/>
        </w:tabs>
        <w:spacing w:before="70"/>
        <w:ind w:hanging="421"/>
        <w:rPr>
          <w:rFonts w:ascii="SimSun" w:hAnsi="SimSun"/>
          <w:sz w:val="20"/>
        </w:rPr>
      </w:pPr>
      <w:r>
        <w:rPr>
          <w:sz w:val="20"/>
        </w:rPr>
        <w:t>Display the chamber temperature, unit</w:t>
      </w:r>
      <w:r>
        <w:rPr>
          <w:spacing w:val="2"/>
          <w:sz w:val="20"/>
        </w:rPr>
        <w:t xml:space="preserve"> </w:t>
      </w:r>
      <w:r>
        <w:rPr>
          <w:sz w:val="20"/>
        </w:rPr>
        <w:t>is:</w:t>
      </w:r>
      <w:r>
        <w:rPr>
          <w:rFonts w:ascii="SimSun" w:hAnsi="SimSun"/>
          <w:sz w:val="20"/>
        </w:rPr>
        <w:t>℃</w:t>
      </w:r>
    </w:p>
    <w:p w:rsidR="002A6028" w:rsidRDefault="00267003">
      <w:pPr>
        <w:pStyle w:val="Listaszerbekezds"/>
        <w:numPr>
          <w:ilvl w:val="0"/>
          <w:numId w:val="14"/>
        </w:numPr>
        <w:tabs>
          <w:tab w:val="left" w:pos="637"/>
          <w:tab w:val="left" w:pos="638"/>
        </w:tabs>
        <w:spacing w:before="68"/>
        <w:ind w:hanging="421"/>
        <w:rPr>
          <w:sz w:val="20"/>
        </w:rPr>
      </w:pPr>
      <w:r>
        <w:rPr>
          <w:sz w:val="20"/>
        </w:rPr>
        <w:t>Display the current operating mode</w:t>
      </w:r>
    </w:p>
    <w:p w:rsidR="002A6028" w:rsidRDefault="00267003">
      <w:pPr>
        <w:pStyle w:val="Listaszerbekezds"/>
        <w:numPr>
          <w:ilvl w:val="0"/>
          <w:numId w:val="14"/>
        </w:numPr>
        <w:tabs>
          <w:tab w:val="left" w:pos="637"/>
          <w:tab w:val="left" w:pos="638"/>
        </w:tabs>
        <w:spacing w:before="82"/>
        <w:ind w:hanging="421"/>
        <w:rPr>
          <w:sz w:val="20"/>
        </w:rPr>
      </w:pPr>
      <w:r>
        <w:rPr>
          <w:sz w:val="20"/>
        </w:rPr>
        <w:t>Display the current work</w:t>
      </w:r>
      <w:r>
        <w:rPr>
          <w:spacing w:val="-1"/>
          <w:sz w:val="20"/>
        </w:rPr>
        <w:t xml:space="preserve"> </w:t>
      </w:r>
      <w:r>
        <w:rPr>
          <w:sz w:val="20"/>
        </w:rPr>
        <w:t>status</w:t>
      </w:r>
    </w:p>
    <w:p w:rsidR="002A6028" w:rsidRDefault="00267003">
      <w:pPr>
        <w:pStyle w:val="Listaszerbekezds"/>
        <w:numPr>
          <w:ilvl w:val="0"/>
          <w:numId w:val="14"/>
        </w:numPr>
        <w:tabs>
          <w:tab w:val="left" w:pos="637"/>
          <w:tab w:val="left" w:pos="638"/>
        </w:tabs>
        <w:spacing w:before="82"/>
        <w:ind w:hanging="421"/>
        <w:rPr>
          <w:sz w:val="20"/>
        </w:rPr>
      </w:pPr>
      <w:r>
        <w:rPr>
          <w:sz w:val="20"/>
        </w:rPr>
        <w:t>Display the running total</w:t>
      </w:r>
      <w:r>
        <w:rPr>
          <w:spacing w:val="4"/>
          <w:sz w:val="20"/>
        </w:rPr>
        <w:t xml:space="preserve"> </w:t>
      </w:r>
      <w:r>
        <w:rPr>
          <w:sz w:val="20"/>
        </w:rPr>
        <w:t>cycle</w:t>
      </w:r>
    </w:p>
    <w:p w:rsidR="002A6028" w:rsidRDefault="00267003">
      <w:pPr>
        <w:pStyle w:val="Listaszerbekezds"/>
        <w:numPr>
          <w:ilvl w:val="0"/>
          <w:numId w:val="14"/>
        </w:numPr>
        <w:tabs>
          <w:tab w:val="left" w:pos="637"/>
          <w:tab w:val="left" w:pos="638"/>
        </w:tabs>
        <w:spacing w:before="82" w:line="326" w:lineRule="auto"/>
        <w:ind w:right="4130"/>
        <w:rPr>
          <w:sz w:val="20"/>
        </w:rPr>
      </w:pPr>
      <w:r>
        <w:rPr>
          <w:sz w:val="20"/>
        </w:rPr>
        <w:t>Display the heating ring and steam generator temperature</w:t>
      </w:r>
    </w:p>
    <w:p w:rsidR="002A6028" w:rsidRDefault="00267003">
      <w:pPr>
        <w:pStyle w:val="Listaszerbekezds"/>
        <w:numPr>
          <w:ilvl w:val="0"/>
          <w:numId w:val="14"/>
        </w:numPr>
        <w:tabs>
          <w:tab w:val="left" w:pos="637"/>
          <w:tab w:val="left" w:pos="638"/>
        </w:tabs>
        <w:spacing w:line="307" w:lineRule="auto"/>
        <w:ind w:right="4120"/>
        <w:rPr>
          <w:sz w:val="21"/>
        </w:rPr>
      </w:pPr>
      <w:r>
        <w:rPr>
          <w:sz w:val="20"/>
        </w:rPr>
        <w:t xml:space="preserve">Display the </w:t>
      </w:r>
      <w:r>
        <w:rPr>
          <w:sz w:val="21"/>
        </w:rPr>
        <w:t>distilled water tank and Main Water tank</w:t>
      </w:r>
      <w:r>
        <w:rPr>
          <w:spacing w:val="-1"/>
          <w:sz w:val="21"/>
        </w:rPr>
        <w:t xml:space="preserve"> </w:t>
      </w:r>
      <w:r>
        <w:rPr>
          <w:sz w:val="21"/>
        </w:rPr>
        <w:t>level</w:t>
      </w:r>
    </w:p>
    <w:p w:rsidR="002A6028" w:rsidRDefault="00267003">
      <w:pPr>
        <w:pStyle w:val="Cmsor7"/>
        <w:numPr>
          <w:ilvl w:val="0"/>
          <w:numId w:val="14"/>
        </w:numPr>
        <w:tabs>
          <w:tab w:val="left" w:pos="637"/>
          <w:tab w:val="left" w:pos="638"/>
        </w:tabs>
        <w:ind w:hanging="421"/>
      </w:pPr>
      <w:r>
        <w:t>Display the door</w:t>
      </w:r>
      <w:r>
        <w:rPr>
          <w:spacing w:val="5"/>
        </w:rPr>
        <w:t xml:space="preserve"> </w:t>
      </w:r>
      <w:r>
        <w:t>status</w:t>
      </w:r>
    </w:p>
    <w:p w:rsidR="002A6028" w:rsidRDefault="00267003">
      <w:pPr>
        <w:pStyle w:val="Cmsor7"/>
        <w:numPr>
          <w:ilvl w:val="0"/>
          <w:numId w:val="14"/>
        </w:numPr>
        <w:tabs>
          <w:tab w:val="left" w:pos="637"/>
          <w:tab w:val="left" w:pos="638"/>
        </w:tabs>
        <w:spacing w:before="70"/>
        <w:ind w:hanging="421"/>
      </w:pPr>
      <w:r>
        <w:t>Display the error</w:t>
      </w:r>
      <w:r>
        <w:rPr>
          <w:spacing w:val="-13"/>
        </w:rPr>
        <w:t xml:space="preserve"> </w:t>
      </w:r>
      <w:r>
        <w:t>code</w:t>
      </w:r>
    </w:p>
    <w:p w:rsidR="002A6028" w:rsidRDefault="00267003">
      <w:pPr>
        <w:pStyle w:val="Listaszerbekezds"/>
        <w:numPr>
          <w:ilvl w:val="2"/>
          <w:numId w:val="22"/>
        </w:numPr>
        <w:tabs>
          <w:tab w:val="left" w:pos="717"/>
        </w:tabs>
        <w:spacing w:before="183"/>
        <w:ind w:left="716" w:hanging="500"/>
        <w:rPr>
          <w:sz w:val="20"/>
        </w:rPr>
      </w:pPr>
      <w:r>
        <w:rPr>
          <w:sz w:val="20"/>
        </w:rPr>
        <w:t>up</w:t>
      </w:r>
      <w:r>
        <w:rPr>
          <w:spacing w:val="-5"/>
          <w:sz w:val="20"/>
        </w:rPr>
        <w:t xml:space="preserve"> </w:t>
      </w:r>
      <w:r>
        <w:rPr>
          <w:sz w:val="20"/>
        </w:rPr>
        <w:t>choosing</w:t>
      </w:r>
      <w:r>
        <w:rPr>
          <w:noProof/>
          <w:spacing w:val="2"/>
          <w:w w:val="99"/>
          <w:sz w:val="20"/>
        </w:rPr>
        <w:drawing>
          <wp:inline distT="0" distB="0" distL="0" distR="0">
            <wp:extent cx="179705" cy="179705"/>
            <wp:effectExtent l="0" t="0" r="0" b="0"/>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1.jpeg"/>
                    <pic:cNvPicPr>
                      <a:picLocks noChangeAspect="1"/>
                    </pic:cNvPicPr>
                  </pic:nvPicPr>
                  <pic:blipFill>
                    <a:blip r:embed="rId42" cstate="print"/>
                    <a:stretch>
                      <a:fillRect/>
                    </a:stretch>
                  </pic:blipFill>
                  <pic:spPr>
                    <a:xfrm>
                      <a:off x="0" y="0"/>
                      <a:ext cx="179831" cy="179832"/>
                    </a:xfrm>
                    <a:prstGeom prst="rect">
                      <a:avLst/>
                    </a:prstGeom>
                  </pic:spPr>
                </pic:pic>
              </a:graphicData>
            </a:graphic>
          </wp:inline>
        </w:drawing>
      </w:r>
      <w:r>
        <w:rPr>
          <w:sz w:val="20"/>
        </w:rPr>
        <w:t>button</w:t>
      </w:r>
    </w:p>
    <w:p w:rsidR="002A6028" w:rsidRDefault="00267003">
      <w:pPr>
        <w:pStyle w:val="Szvegtrzs"/>
        <w:spacing w:before="190" w:line="326" w:lineRule="auto"/>
        <w:ind w:left="217" w:right="4126"/>
        <w:jc w:val="both"/>
      </w:pPr>
      <w:r>
        <w:t xml:space="preserve">Up choosing has the function that is used for setting down the cycle program. In the program menu, press this button to choose the </w:t>
      </w:r>
      <w:r>
        <w:t>programs by up direction.</w:t>
      </w:r>
    </w:p>
    <w:p w:rsidR="002A6028" w:rsidRDefault="00267003">
      <w:pPr>
        <w:pStyle w:val="Listaszerbekezds"/>
        <w:numPr>
          <w:ilvl w:val="2"/>
          <w:numId w:val="22"/>
        </w:numPr>
        <w:tabs>
          <w:tab w:val="left" w:pos="717"/>
        </w:tabs>
        <w:spacing w:before="105"/>
        <w:ind w:left="716" w:hanging="500"/>
        <w:rPr>
          <w:sz w:val="20"/>
        </w:rPr>
      </w:pPr>
      <w:r>
        <w:rPr>
          <w:sz w:val="20"/>
        </w:rPr>
        <w:t>down</w:t>
      </w:r>
      <w:r>
        <w:rPr>
          <w:spacing w:val="-7"/>
          <w:sz w:val="20"/>
        </w:rPr>
        <w:t xml:space="preserve"> </w:t>
      </w:r>
      <w:r>
        <w:rPr>
          <w:sz w:val="20"/>
        </w:rPr>
        <w:t>choosing</w:t>
      </w:r>
      <w:r>
        <w:rPr>
          <w:noProof/>
          <w:spacing w:val="2"/>
          <w:w w:val="99"/>
          <w:sz w:val="20"/>
        </w:rPr>
        <w:drawing>
          <wp:inline distT="0" distB="0" distL="0" distR="0">
            <wp:extent cx="179705" cy="179705"/>
            <wp:effectExtent l="0" t="0" r="0" b="0"/>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2.jpeg"/>
                    <pic:cNvPicPr>
                      <a:picLocks noChangeAspect="1"/>
                    </pic:cNvPicPr>
                  </pic:nvPicPr>
                  <pic:blipFill>
                    <a:blip r:embed="rId43" cstate="print"/>
                    <a:stretch>
                      <a:fillRect/>
                    </a:stretch>
                  </pic:blipFill>
                  <pic:spPr>
                    <a:xfrm>
                      <a:off x="0" y="0"/>
                      <a:ext cx="179831" cy="179832"/>
                    </a:xfrm>
                    <a:prstGeom prst="rect">
                      <a:avLst/>
                    </a:prstGeom>
                  </pic:spPr>
                </pic:pic>
              </a:graphicData>
            </a:graphic>
          </wp:inline>
        </w:drawing>
      </w:r>
      <w:r>
        <w:rPr>
          <w:sz w:val="20"/>
        </w:rPr>
        <w:t>button</w:t>
      </w:r>
    </w:p>
    <w:p w:rsidR="002A6028" w:rsidRDefault="00267003">
      <w:pPr>
        <w:pStyle w:val="Szvegtrzs"/>
        <w:spacing w:before="190" w:line="326" w:lineRule="auto"/>
        <w:ind w:left="217" w:right="4128"/>
        <w:jc w:val="both"/>
      </w:pPr>
      <w:r>
        <w:t>Down choosing has the function that is used for setting down the cycle program. In the program menu press this button to choose the programs by up direction.</w:t>
      </w:r>
    </w:p>
    <w:p w:rsidR="002A6028" w:rsidRDefault="00267003">
      <w:pPr>
        <w:pStyle w:val="Listaszerbekezds"/>
        <w:numPr>
          <w:ilvl w:val="2"/>
          <w:numId w:val="22"/>
        </w:numPr>
        <w:tabs>
          <w:tab w:val="left" w:pos="661"/>
        </w:tabs>
        <w:spacing w:before="104"/>
        <w:ind w:left="660" w:hanging="444"/>
        <w:rPr>
          <w:sz w:val="18"/>
        </w:rPr>
      </w:pPr>
      <w:r>
        <w:rPr>
          <w:noProof/>
          <w:spacing w:val="2"/>
          <w:w w:val="99"/>
          <w:sz w:val="20"/>
        </w:rPr>
        <w:drawing>
          <wp:inline distT="0" distB="0" distL="0" distR="0">
            <wp:extent cx="182880" cy="179705"/>
            <wp:effectExtent l="0" t="0" r="0" b="0"/>
            <wp:docPr id="3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3.jpeg"/>
                    <pic:cNvPicPr>
                      <a:picLocks noChangeAspect="1"/>
                    </pic:cNvPicPr>
                  </pic:nvPicPr>
                  <pic:blipFill>
                    <a:blip r:embed="rId44" cstate="print"/>
                    <a:stretch>
                      <a:fillRect/>
                    </a:stretch>
                  </pic:blipFill>
                  <pic:spPr>
                    <a:xfrm>
                      <a:off x="0" y="0"/>
                      <a:ext cx="182880" cy="179832"/>
                    </a:xfrm>
                    <a:prstGeom prst="rect">
                      <a:avLst/>
                    </a:prstGeom>
                  </pic:spPr>
                </pic:pic>
              </a:graphicData>
            </a:graphic>
          </wp:inline>
        </w:drawing>
      </w:r>
      <w:r>
        <w:rPr>
          <w:sz w:val="20"/>
        </w:rPr>
        <w:t>Button</w:t>
      </w:r>
    </w:p>
    <w:p w:rsidR="002A6028" w:rsidRDefault="00267003">
      <w:pPr>
        <w:pStyle w:val="Szvegtrzs"/>
        <w:spacing w:before="190" w:line="326" w:lineRule="auto"/>
        <w:ind w:left="217" w:right="4123"/>
        <w:jc w:val="both"/>
      </w:pPr>
      <w:r>
        <w:t>Program setting button, press this button ,</w:t>
      </w:r>
      <w:r>
        <w:t xml:space="preserve"> it will enter into the parameter setting page, and then please</w:t>
      </w:r>
    </w:p>
    <w:p w:rsidR="002A6028" w:rsidRDefault="00267003">
      <w:pPr>
        <w:pStyle w:val="Szvegtrzs"/>
        <w:spacing w:before="106" w:line="379" w:lineRule="auto"/>
        <w:ind w:left="217" w:right="4133"/>
        <w:jc w:val="both"/>
      </w:pPr>
      <w:r>
        <w:rPr>
          <w:spacing w:val="2"/>
          <w:w w:val="95"/>
        </w:rPr>
        <w:t xml:space="preserve">press </w:t>
      </w:r>
      <w:r>
        <w:rPr>
          <w:noProof/>
          <w:spacing w:val="13"/>
          <w:w w:val="99"/>
        </w:rPr>
        <w:drawing>
          <wp:inline distT="0" distB="0" distL="0" distR="0">
            <wp:extent cx="179705" cy="179705"/>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1.jpeg"/>
                    <pic:cNvPicPr>
                      <a:picLocks noChangeAspect="1"/>
                    </pic:cNvPicPr>
                  </pic:nvPicPr>
                  <pic:blipFill>
                    <a:blip r:embed="rId42" cstate="print"/>
                    <a:stretch>
                      <a:fillRect/>
                    </a:stretch>
                  </pic:blipFill>
                  <pic:spPr>
                    <a:xfrm>
                      <a:off x="0" y="0"/>
                      <a:ext cx="179832" cy="179832"/>
                    </a:xfrm>
                    <a:prstGeom prst="rect">
                      <a:avLst/>
                    </a:prstGeom>
                  </pic:spPr>
                </pic:pic>
              </a:graphicData>
            </a:graphic>
          </wp:inline>
        </w:drawing>
      </w:r>
      <w:r>
        <w:rPr>
          <w:spacing w:val="7"/>
          <w:w w:val="95"/>
        </w:rPr>
        <w:t xml:space="preserve">or </w:t>
      </w:r>
      <w:r>
        <w:rPr>
          <w:noProof/>
          <w:spacing w:val="15"/>
          <w:w w:val="99"/>
        </w:rPr>
        <w:drawing>
          <wp:inline distT="0" distB="0" distL="0" distR="0">
            <wp:extent cx="179705" cy="179705"/>
            <wp:effectExtent l="0" t="0" r="0" b="0"/>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2.jpeg"/>
                    <pic:cNvPicPr>
                      <a:picLocks noChangeAspect="1"/>
                    </pic:cNvPicPr>
                  </pic:nvPicPr>
                  <pic:blipFill>
                    <a:blip r:embed="rId43" cstate="print"/>
                    <a:stretch>
                      <a:fillRect/>
                    </a:stretch>
                  </pic:blipFill>
                  <pic:spPr>
                    <a:xfrm>
                      <a:off x="0" y="0"/>
                      <a:ext cx="179831" cy="179832"/>
                    </a:xfrm>
                    <a:prstGeom prst="rect">
                      <a:avLst/>
                    </a:prstGeom>
                  </pic:spPr>
                </pic:pic>
              </a:graphicData>
            </a:graphic>
          </wp:inline>
        </w:drawing>
      </w:r>
      <w:r>
        <w:t>button to choose the cycle program as you need.</w:t>
      </w:r>
    </w:p>
    <w:p w:rsidR="002A6028" w:rsidRDefault="00267003">
      <w:pPr>
        <w:pStyle w:val="Listaszerbekezds"/>
        <w:numPr>
          <w:ilvl w:val="2"/>
          <w:numId w:val="22"/>
        </w:numPr>
        <w:tabs>
          <w:tab w:val="left" w:pos="661"/>
        </w:tabs>
        <w:spacing w:before="82"/>
        <w:ind w:left="660" w:hanging="444"/>
        <w:rPr>
          <w:sz w:val="18"/>
        </w:rPr>
      </w:pPr>
      <w:r>
        <w:rPr>
          <w:noProof/>
          <w:spacing w:val="2"/>
          <w:w w:val="99"/>
          <w:sz w:val="20"/>
        </w:rPr>
        <w:drawing>
          <wp:inline distT="0" distB="0" distL="0" distR="0">
            <wp:extent cx="188595" cy="179705"/>
            <wp:effectExtent l="0" t="0" r="0" b="0"/>
            <wp:docPr id="4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4.jpeg"/>
                    <pic:cNvPicPr>
                      <a:picLocks noChangeAspect="1"/>
                    </pic:cNvPicPr>
                  </pic:nvPicPr>
                  <pic:blipFill>
                    <a:blip r:embed="rId45" cstate="print"/>
                    <a:stretch>
                      <a:fillRect/>
                    </a:stretch>
                  </pic:blipFill>
                  <pic:spPr>
                    <a:xfrm>
                      <a:off x="0" y="0"/>
                      <a:ext cx="188975" cy="179831"/>
                    </a:xfrm>
                    <a:prstGeom prst="rect">
                      <a:avLst/>
                    </a:prstGeom>
                  </pic:spPr>
                </pic:pic>
              </a:graphicData>
            </a:graphic>
          </wp:inline>
        </w:drawing>
      </w:r>
      <w:r>
        <w:rPr>
          <w:sz w:val="20"/>
        </w:rPr>
        <w:t>Button</w:t>
      </w:r>
    </w:p>
    <w:p w:rsidR="002A6028" w:rsidRDefault="00267003">
      <w:pPr>
        <w:pStyle w:val="Szvegtrzs"/>
        <w:spacing w:before="190" w:line="326" w:lineRule="auto"/>
        <w:ind w:left="217" w:right="4122"/>
        <w:jc w:val="both"/>
      </w:pPr>
      <w:r>
        <w:t xml:space="preserve">This button is used for confirmation on the start. After you choosing a certain program, please press this button to confirm </w:t>
      </w:r>
      <w:r>
        <w:t>it. Press the machine again will start a working cycle. And if press this button for 5 seconds it would stop the working cycle immediately</w:t>
      </w:r>
    </w:p>
    <w:p w:rsidR="002A6028" w:rsidRDefault="002A6028">
      <w:pPr>
        <w:spacing w:line="326" w:lineRule="auto"/>
        <w:jc w:val="both"/>
        <w:sectPr w:rsidR="002A6028">
          <w:pgSz w:w="11910" w:h="16840"/>
          <w:pgMar w:top="1380" w:right="1220" w:bottom="1180" w:left="1580" w:header="858" w:footer="994" w:gutter="0"/>
          <w:cols w:space="720"/>
        </w:sectPr>
      </w:pPr>
    </w:p>
    <w:p w:rsidR="002A6028" w:rsidRDefault="00267003">
      <w:pPr>
        <w:pStyle w:val="Cmsor9"/>
        <w:tabs>
          <w:tab w:val="left" w:pos="1345"/>
        </w:tabs>
        <w:spacing w:before="89" w:line="326" w:lineRule="auto"/>
        <w:ind w:left="1345" w:right="579" w:hanging="1128"/>
      </w:pPr>
      <w:r>
        <w:lastRenderedPageBreak/>
        <w:t>CAUTION</w:t>
      </w:r>
      <w:r>
        <w:tab/>
        <w:t>PLEASE CONTACT YOUR DISTRIBUTOR OR AUTHORIZED PEOPLE WHEN ERROR CODE IS</w:t>
      </w:r>
      <w:r>
        <w:rPr>
          <w:spacing w:val="-1"/>
        </w:rPr>
        <w:t xml:space="preserve"> </w:t>
      </w:r>
      <w:r>
        <w:t>DISPLAYED.</w:t>
      </w:r>
    </w:p>
    <w:p w:rsidR="002A6028" w:rsidRDefault="00267003">
      <w:pPr>
        <w:pStyle w:val="Cmsor3"/>
        <w:numPr>
          <w:ilvl w:val="1"/>
          <w:numId w:val="22"/>
        </w:numPr>
        <w:tabs>
          <w:tab w:val="left" w:pos="684"/>
        </w:tabs>
        <w:spacing w:before="108"/>
        <w:ind w:hanging="467"/>
      </w:pPr>
      <w:bookmarkStart w:id="59" w:name="5.2_Menu"/>
      <w:bookmarkStart w:id="60" w:name="_bookmark29"/>
      <w:bookmarkEnd w:id="59"/>
      <w:bookmarkEnd w:id="60"/>
      <w:r>
        <w:t>Menu</w:t>
      </w:r>
    </w:p>
    <w:p w:rsidR="002A6028" w:rsidRDefault="00267003">
      <w:pPr>
        <w:pStyle w:val="Cmsor6"/>
        <w:numPr>
          <w:ilvl w:val="2"/>
          <w:numId w:val="22"/>
        </w:numPr>
        <w:tabs>
          <w:tab w:val="left" w:pos="741"/>
        </w:tabs>
        <w:spacing w:before="185"/>
      </w:pPr>
      <w:r>
        <w:t>mode</w:t>
      </w:r>
      <w:r>
        <w:rPr>
          <w:spacing w:val="2"/>
        </w:rPr>
        <w:t xml:space="preserve"> </w:t>
      </w:r>
      <w:r>
        <w:t>menu</w:t>
      </w:r>
    </w:p>
    <w:p w:rsidR="002A6028" w:rsidRDefault="00267003">
      <w:pPr>
        <w:pStyle w:val="Szvegtrzs"/>
        <w:tabs>
          <w:tab w:val="left" w:pos="3707"/>
        </w:tabs>
        <w:spacing w:before="185" w:line="379" w:lineRule="auto"/>
        <w:ind w:left="217" w:right="548"/>
      </w:pPr>
      <w:r>
        <w:t>Turn on the power,</w:t>
      </w:r>
      <w:r>
        <w:rPr>
          <w:spacing w:val="-13"/>
        </w:rPr>
        <w:t xml:space="preserve"> </w:t>
      </w:r>
      <w:r>
        <w:t>press</w:t>
      </w:r>
      <w:r>
        <w:rPr>
          <w:spacing w:val="48"/>
        </w:rPr>
        <w:t xml:space="preserve"> </w:t>
      </w:r>
      <w:r>
        <w:rPr>
          <w:noProof/>
          <w:spacing w:val="-7"/>
        </w:rPr>
        <w:drawing>
          <wp:inline distT="0" distB="0" distL="0" distR="0">
            <wp:extent cx="180975" cy="180975"/>
            <wp:effectExtent l="0" t="0" r="0" b="0"/>
            <wp:docPr id="4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3.jpeg"/>
                    <pic:cNvPicPr>
                      <a:picLocks noChangeAspect="1"/>
                    </pic:cNvPicPr>
                  </pic:nvPicPr>
                  <pic:blipFill>
                    <a:blip r:embed="rId44" cstate="print"/>
                    <a:stretch>
                      <a:fillRect/>
                    </a:stretch>
                  </pic:blipFill>
                  <pic:spPr>
                    <a:xfrm>
                      <a:off x="0" y="0"/>
                      <a:ext cx="181356" cy="181355"/>
                    </a:xfrm>
                    <a:prstGeom prst="rect">
                      <a:avLst/>
                    </a:prstGeom>
                  </pic:spPr>
                </pic:pic>
              </a:graphicData>
            </a:graphic>
          </wp:inline>
        </w:drawing>
      </w:r>
      <w:r>
        <w:rPr>
          <w:rFonts w:ascii="Times New Roman"/>
          <w:spacing w:val="-7"/>
        </w:rPr>
        <w:t xml:space="preserve">  </w:t>
      </w:r>
      <w:r>
        <w:rPr>
          <w:rFonts w:ascii="Times New Roman"/>
          <w:spacing w:val="-14"/>
        </w:rPr>
        <w:t xml:space="preserve"> </w:t>
      </w:r>
      <w:r>
        <w:t>button</w:t>
      </w:r>
      <w:r>
        <w:tab/>
        <w:t>to enter the parameter setting page, it is the sub-menu list.</w:t>
      </w:r>
    </w:p>
    <w:p w:rsidR="002A6028" w:rsidRDefault="002A6028">
      <w:pPr>
        <w:pStyle w:val="Szvegtrzs"/>
        <w:spacing w:before="1"/>
        <w:rPr>
          <w:sz w:val="21"/>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086"/>
        <w:gridCol w:w="4442"/>
      </w:tblGrid>
      <w:tr w:rsidR="002A6028">
        <w:trPr>
          <w:trHeight w:val="1715"/>
        </w:trPr>
        <w:tc>
          <w:tcPr>
            <w:tcW w:w="4086" w:type="dxa"/>
            <w:vMerge w:val="restart"/>
          </w:tcPr>
          <w:p w:rsidR="002A6028" w:rsidRDefault="002A6028">
            <w:pPr>
              <w:pStyle w:val="TableParagraph"/>
              <w:spacing w:before="6"/>
              <w:ind w:left="0"/>
              <w:rPr>
                <w:sz w:val="9"/>
              </w:rPr>
            </w:pPr>
          </w:p>
          <w:p w:rsidR="002A6028" w:rsidRDefault="00267003">
            <w:pPr>
              <w:pStyle w:val="TableParagraph"/>
              <w:rPr>
                <w:sz w:val="20"/>
              </w:rPr>
            </w:pPr>
            <w:r>
              <w:rPr>
                <w:noProof/>
                <w:sz w:val="20"/>
              </w:rPr>
              <w:drawing>
                <wp:inline distT="0" distB="0" distL="0" distR="0">
                  <wp:extent cx="2256790" cy="3236595"/>
                  <wp:effectExtent l="0" t="0" r="0" b="0"/>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5.jpeg"/>
                          <pic:cNvPicPr>
                            <a:picLocks noChangeAspect="1"/>
                          </pic:cNvPicPr>
                        </pic:nvPicPr>
                        <pic:blipFill>
                          <a:blip r:embed="rId46" cstate="print"/>
                          <a:stretch>
                            <a:fillRect/>
                          </a:stretch>
                        </pic:blipFill>
                        <pic:spPr>
                          <a:xfrm>
                            <a:off x="0" y="0"/>
                            <a:ext cx="2257125" cy="3236690"/>
                          </a:xfrm>
                          <a:prstGeom prst="rect">
                            <a:avLst/>
                          </a:prstGeom>
                        </pic:spPr>
                      </pic:pic>
                    </a:graphicData>
                  </a:graphic>
                </wp:inline>
              </w:drawing>
            </w:r>
          </w:p>
        </w:tc>
        <w:tc>
          <w:tcPr>
            <w:tcW w:w="4442" w:type="dxa"/>
          </w:tcPr>
          <w:p w:rsidR="002A6028" w:rsidRDefault="00267003">
            <w:pPr>
              <w:pStyle w:val="TableParagraph"/>
              <w:spacing w:before="135" w:line="312" w:lineRule="exact"/>
              <w:ind w:left="107"/>
              <w:rPr>
                <w:sz w:val="20"/>
              </w:rPr>
            </w:pPr>
            <w:r>
              <w:rPr>
                <w:sz w:val="20"/>
              </w:rPr>
              <w:t>Unwrapped , one time vacuum; working temperature 121</w:t>
            </w:r>
            <w:r>
              <w:rPr>
                <w:rFonts w:ascii="SimSun" w:hAnsi="SimSun"/>
                <w:sz w:val="20"/>
              </w:rPr>
              <w:t>℃</w:t>
            </w:r>
            <w:r>
              <w:rPr>
                <w:rFonts w:ascii="SimSun" w:hAnsi="SimSun"/>
                <w:spacing w:val="-67"/>
                <w:sz w:val="20"/>
              </w:rPr>
              <w:t xml:space="preserve"> </w:t>
            </w:r>
            <w:r>
              <w:rPr>
                <w:sz w:val="20"/>
              </w:rPr>
              <w:t>or 134</w:t>
            </w:r>
            <w:r>
              <w:rPr>
                <w:rFonts w:ascii="SimSun" w:hAnsi="SimSun"/>
                <w:sz w:val="20"/>
              </w:rPr>
              <w:t>℃</w:t>
            </w:r>
            <w:r>
              <w:rPr>
                <w:sz w:val="20"/>
              </w:rPr>
              <w:t xml:space="preserve">; working pressure </w:t>
            </w:r>
            <w:r>
              <w:rPr>
                <w:spacing w:val="-3"/>
                <w:sz w:val="20"/>
              </w:rPr>
              <w:t xml:space="preserve">110KPa </w:t>
            </w:r>
            <w:r>
              <w:rPr>
                <w:sz w:val="20"/>
              </w:rPr>
              <w:t>or 210KPa; sterilization cycle time 121</w:t>
            </w:r>
            <w:r>
              <w:rPr>
                <w:rFonts w:ascii="SimSun" w:hAnsi="SimSun"/>
                <w:sz w:val="20"/>
              </w:rPr>
              <w:t>℃</w:t>
            </w:r>
            <w:r>
              <w:rPr>
                <w:sz w:val="20"/>
              </w:rPr>
              <w:t>/20 or 134</w:t>
            </w:r>
            <w:r>
              <w:rPr>
                <w:rFonts w:ascii="SimSun" w:hAnsi="SimSun"/>
                <w:sz w:val="20"/>
              </w:rPr>
              <w:t>℃</w:t>
            </w:r>
            <w:r>
              <w:rPr>
                <w:sz w:val="20"/>
              </w:rPr>
              <w:t>/4 min</w:t>
            </w:r>
            <w:r>
              <w:rPr>
                <w:sz w:val="20"/>
              </w:rPr>
              <w:t>utes; and drying time 121</w:t>
            </w:r>
            <w:r>
              <w:rPr>
                <w:rFonts w:ascii="SimSun" w:hAnsi="SimSun"/>
                <w:sz w:val="20"/>
              </w:rPr>
              <w:t>℃</w:t>
            </w:r>
            <w:r>
              <w:rPr>
                <w:sz w:val="20"/>
              </w:rPr>
              <w:t>/15 or 134</w:t>
            </w:r>
            <w:r>
              <w:rPr>
                <w:rFonts w:ascii="SimSun" w:hAnsi="SimSun"/>
                <w:sz w:val="20"/>
              </w:rPr>
              <w:t>℃</w:t>
            </w:r>
            <w:r>
              <w:rPr>
                <w:sz w:val="20"/>
              </w:rPr>
              <w:t>/12 minutes.</w:t>
            </w:r>
          </w:p>
        </w:tc>
      </w:tr>
      <w:tr w:rsidR="002A6028">
        <w:trPr>
          <w:trHeight w:val="1716"/>
        </w:trPr>
        <w:tc>
          <w:tcPr>
            <w:tcW w:w="4086" w:type="dxa"/>
            <w:vMerge/>
            <w:tcBorders>
              <w:top w:val="nil"/>
            </w:tcBorders>
          </w:tcPr>
          <w:p w:rsidR="002A6028" w:rsidRDefault="002A6028">
            <w:pPr>
              <w:rPr>
                <w:sz w:val="2"/>
                <w:szCs w:val="2"/>
              </w:rPr>
            </w:pPr>
          </w:p>
        </w:tc>
        <w:tc>
          <w:tcPr>
            <w:tcW w:w="4442" w:type="dxa"/>
          </w:tcPr>
          <w:p w:rsidR="002A6028" w:rsidRDefault="00267003">
            <w:pPr>
              <w:pStyle w:val="TableParagraph"/>
              <w:spacing w:before="134" w:line="312" w:lineRule="exact"/>
              <w:ind w:left="107"/>
              <w:rPr>
                <w:sz w:val="20"/>
              </w:rPr>
            </w:pPr>
            <w:r>
              <w:rPr>
                <w:sz w:val="20"/>
              </w:rPr>
              <w:t>Wrapped. three times vacuum; working temperature 121</w:t>
            </w:r>
            <w:r>
              <w:rPr>
                <w:rFonts w:ascii="SimSun" w:hAnsi="SimSun"/>
                <w:sz w:val="20"/>
              </w:rPr>
              <w:t>℃</w:t>
            </w:r>
            <w:r>
              <w:rPr>
                <w:rFonts w:ascii="SimSun" w:hAnsi="SimSun"/>
                <w:spacing w:val="-67"/>
                <w:sz w:val="20"/>
              </w:rPr>
              <w:t xml:space="preserve"> </w:t>
            </w:r>
            <w:r>
              <w:rPr>
                <w:sz w:val="20"/>
              </w:rPr>
              <w:t>or 134</w:t>
            </w:r>
            <w:r>
              <w:rPr>
                <w:rFonts w:ascii="SimSun" w:hAnsi="SimSun"/>
                <w:sz w:val="20"/>
              </w:rPr>
              <w:t>℃</w:t>
            </w:r>
            <w:r>
              <w:rPr>
                <w:sz w:val="20"/>
              </w:rPr>
              <w:t xml:space="preserve">; working pressure </w:t>
            </w:r>
            <w:r>
              <w:rPr>
                <w:spacing w:val="-3"/>
                <w:sz w:val="20"/>
              </w:rPr>
              <w:t xml:space="preserve">110KPa </w:t>
            </w:r>
            <w:r>
              <w:rPr>
                <w:sz w:val="20"/>
              </w:rPr>
              <w:t>or 210KPa; sterilization cycle time 121</w:t>
            </w:r>
            <w:r>
              <w:rPr>
                <w:rFonts w:ascii="SimSun" w:hAnsi="SimSun"/>
                <w:sz w:val="20"/>
              </w:rPr>
              <w:t>℃</w:t>
            </w:r>
            <w:r>
              <w:rPr>
                <w:sz w:val="20"/>
              </w:rPr>
              <w:t>/20 or 134</w:t>
            </w:r>
            <w:r>
              <w:rPr>
                <w:rFonts w:ascii="SimSun" w:hAnsi="SimSun"/>
                <w:sz w:val="20"/>
              </w:rPr>
              <w:t>℃</w:t>
            </w:r>
            <w:r>
              <w:rPr>
                <w:sz w:val="20"/>
              </w:rPr>
              <w:t>/4 minutes; and drying time 121</w:t>
            </w:r>
            <w:r>
              <w:rPr>
                <w:rFonts w:ascii="SimSun" w:hAnsi="SimSun"/>
                <w:sz w:val="20"/>
              </w:rPr>
              <w:t>℃</w:t>
            </w:r>
            <w:r>
              <w:rPr>
                <w:sz w:val="20"/>
              </w:rPr>
              <w:t>/15 or 134</w:t>
            </w:r>
            <w:r>
              <w:rPr>
                <w:rFonts w:ascii="SimSun" w:hAnsi="SimSun"/>
                <w:sz w:val="20"/>
              </w:rPr>
              <w:t>℃</w:t>
            </w:r>
            <w:r>
              <w:rPr>
                <w:sz w:val="20"/>
              </w:rPr>
              <w:t>/12 minutes.</w:t>
            </w:r>
          </w:p>
        </w:tc>
      </w:tr>
      <w:tr w:rsidR="002A6028">
        <w:trPr>
          <w:trHeight w:val="1403"/>
        </w:trPr>
        <w:tc>
          <w:tcPr>
            <w:tcW w:w="4086" w:type="dxa"/>
            <w:vMerge/>
            <w:tcBorders>
              <w:top w:val="nil"/>
            </w:tcBorders>
          </w:tcPr>
          <w:p w:rsidR="002A6028" w:rsidRDefault="002A6028">
            <w:pPr>
              <w:rPr>
                <w:sz w:val="2"/>
                <w:szCs w:val="2"/>
              </w:rPr>
            </w:pPr>
          </w:p>
        </w:tc>
        <w:tc>
          <w:tcPr>
            <w:tcW w:w="4442" w:type="dxa"/>
          </w:tcPr>
          <w:p w:rsidR="002A6028" w:rsidRDefault="00267003">
            <w:pPr>
              <w:pStyle w:val="TableParagraph"/>
              <w:spacing w:before="134" w:line="312" w:lineRule="exact"/>
              <w:ind w:left="107"/>
              <w:rPr>
                <w:sz w:val="20"/>
              </w:rPr>
            </w:pPr>
            <w:r>
              <w:rPr>
                <w:sz w:val="20"/>
              </w:rPr>
              <w:t xml:space="preserve">Cotton. </w:t>
            </w:r>
            <w:r>
              <w:rPr>
                <w:sz w:val="20"/>
              </w:rPr>
              <w:t>Three times vacuum, working temperature 121</w:t>
            </w:r>
            <w:r>
              <w:rPr>
                <w:rFonts w:ascii="SimSun" w:hAnsi="SimSun"/>
                <w:sz w:val="20"/>
              </w:rPr>
              <w:t>℃</w:t>
            </w:r>
            <w:r>
              <w:rPr>
                <w:sz w:val="20"/>
              </w:rPr>
              <w:t>; working pressure 110KPa; sterilization cycle time 20 minutes; and drying time 15minutes.</w:t>
            </w:r>
          </w:p>
        </w:tc>
      </w:tr>
      <w:tr w:rsidR="002A6028">
        <w:trPr>
          <w:trHeight w:val="1686"/>
        </w:trPr>
        <w:tc>
          <w:tcPr>
            <w:tcW w:w="4086" w:type="dxa"/>
            <w:vMerge/>
            <w:tcBorders>
              <w:top w:val="nil"/>
            </w:tcBorders>
          </w:tcPr>
          <w:p w:rsidR="002A6028" w:rsidRDefault="002A6028">
            <w:pPr>
              <w:rPr>
                <w:sz w:val="2"/>
                <w:szCs w:val="2"/>
              </w:rPr>
            </w:pPr>
          </w:p>
        </w:tc>
        <w:tc>
          <w:tcPr>
            <w:tcW w:w="4442" w:type="dxa"/>
          </w:tcPr>
          <w:p w:rsidR="002A6028" w:rsidRDefault="00267003">
            <w:pPr>
              <w:pStyle w:val="TableParagraph"/>
              <w:spacing w:before="42" w:line="314" w:lineRule="auto"/>
              <w:ind w:left="107" w:right="81"/>
              <w:jc w:val="both"/>
              <w:rPr>
                <w:sz w:val="20"/>
              </w:rPr>
            </w:pPr>
            <w:r>
              <w:rPr>
                <w:sz w:val="20"/>
              </w:rPr>
              <w:t>Plastic. One time vacuum, working temperature 121</w:t>
            </w:r>
            <w:r>
              <w:rPr>
                <w:rFonts w:ascii="SimSun" w:hAnsi="SimSun"/>
                <w:sz w:val="20"/>
              </w:rPr>
              <w:t>℃</w:t>
            </w:r>
            <w:r>
              <w:rPr>
                <w:sz w:val="20"/>
              </w:rPr>
              <w:t xml:space="preserve">; working pressure 110KPa; sterilization cycle time 20 minutes; and </w:t>
            </w:r>
            <w:r>
              <w:rPr>
                <w:sz w:val="20"/>
              </w:rPr>
              <w:t>drying time 15 minutes.</w:t>
            </w:r>
          </w:p>
        </w:tc>
      </w:tr>
    </w:tbl>
    <w:p w:rsidR="002A6028" w:rsidRDefault="002A6028">
      <w:pPr>
        <w:pStyle w:val="Szvegtrzs"/>
        <w:rPr>
          <w:sz w:val="22"/>
        </w:rPr>
      </w:pPr>
    </w:p>
    <w:p w:rsidR="002A6028" w:rsidRDefault="002A6028">
      <w:pPr>
        <w:pStyle w:val="Szvegtrzs"/>
        <w:rPr>
          <w:sz w:val="18"/>
        </w:rPr>
      </w:pPr>
    </w:p>
    <w:p w:rsidR="002A6028" w:rsidRDefault="00267003">
      <w:pPr>
        <w:ind w:left="217"/>
        <w:rPr>
          <w:sz w:val="21"/>
        </w:rPr>
      </w:pPr>
      <w:r>
        <w:rPr>
          <w:spacing w:val="-1"/>
          <w:sz w:val="21"/>
        </w:rPr>
        <w:t xml:space="preserve">Press </w:t>
      </w:r>
      <w:r>
        <w:rPr>
          <w:noProof/>
          <w:spacing w:val="-15"/>
          <w:sz w:val="21"/>
        </w:rPr>
        <w:drawing>
          <wp:inline distT="0" distB="0" distL="0" distR="0">
            <wp:extent cx="179705" cy="179705"/>
            <wp:effectExtent l="0" t="0" r="0" b="0"/>
            <wp:docPr id="5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1.jpeg"/>
                    <pic:cNvPicPr>
                      <a:picLocks noChangeAspect="1"/>
                    </pic:cNvPicPr>
                  </pic:nvPicPr>
                  <pic:blipFill>
                    <a:blip r:embed="rId42" cstate="print"/>
                    <a:stretch>
                      <a:fillRect/>
                    </a:stretch>
                  </pic:blipFill>
                  <pic:spPr>
                    <a:xfrm>
                      <a:off x="0" y="0"/>
                      <a:ext cx="179831" cy="179832"/>
                    </a:xfrm>
                    <a:prstGeom prst="rect">
                      <a:avLst/>
                    </a:prstGeom>
                  </pic:spPr>
                </pic:pic>
              </a:graphicData>
            </a:graphic>
          </wp:inline>
        </w:drawing>
      </w:r>
      <w:r>
        <w:rPr>
          <w:rFonts w:ascii="Times New Roman"/>
          <w:spacing w:val="-15"/>
          <w:sz w:val="21"/>
        </w:rPr>
        <w:t xml:space="preserve">   </w:t>
      </w:r>
      <w:r>
        <w:rPr>
          <w:spacing w:val="-1"/>
          <w:sz w:val="20"/>
        </w:rPr>
        <w:t xml:space="preserve">or  </w:t>
      </w:r>
      <w:r>
        <w:rPr>
          <w:noProof/>
          <w:spacing w:val="-10"/>
          <w:sz w:val="20"/>
        </w:rPr>
        <w:drawing>
          <wp:inline distT="0" distB="0" distL="0" distR="0">
            <wp:extent cx="179705" cy="179705"/>
            <wp:effectExtent l="0" t="0" r="0" b="0"/>
            <wp:docPr id="5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2.jpeg"/>
                    <pic:cNvPicPr>
                      <a:picLocks noChangeAspect="1"/>
                    </pic:cNvPicPr>
                  </pic:nvPicPr>
                  <pic:blipFill>
                    <a:blip r:embed="rId43" cstate="print"/>
                    <a:stretch>
                      <a:fillRect/>
                    </a:stretch>
                  </pic:blipFill>
                  <pic:spPr>
                    <a:xfrm>
                      <a:off x="0" y="0"/>
                      <a:ext cx="179831" cy="179832"/>
                    </a:xfrm>
                    <a:prstGeom prst="rect">
                      <a:avLst/>
                    </a:prstGeom>
                  </pic:spPr>
                </pic:pic>
              </a:graphicData>
            </a:graphic>
          </wp:inline>
        </w:drawing>
      </w:r>
      <w:r>
        <w:rPr>
          <w:rFonts w:ascii="Times New Roman"/>
          <w:spacing w:val="-10"/>
          <w:sz w:val="20"/>
        </w:rPr>
        <w:t xml:space="preserve">  </w:t>
      </w:r>
      <w:r>
        <w:rPr>
          <w:rFonts w:ascii="Times New Roman"/>
          <w:spacing w:val="-20"/>
          <w:sz w:val="20"/>
        </w:rPr>
        <w:t xml:space="preserve"> </w:t>
      </w:r>
      <w:r>
        <w:rPr>
          <w:sz w:val="18"/>
        </w:rPr>
        <w:t xml:space="preserve">botton to choose the program, </w:t>
      </w:r>
      <w:r>
        <w:rPr>
          <w:sz w:val="21"/>
        </w:rPr>
        <w:t xml:space="preserve">Press </w:t>
      </w:r>
      <w:r>
        <w:rPr>
          <w:noProof/>
          <w:spacing w:val="-10"/>
          <w:sz w:val="21"/>
        </w:rPr>
        <w:drawing>
          <wp:inline distT="0" distB="0" distL="0" distR="0">
            <wp:extent cx="188595" cy="179705"/>
            <wp:effectExtent l="0" t="0" r="0" b="0"/>
            <wp:docPr id="5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4.jpeg"/>
                    <pic:cNvPicPr>
                      <a:picLocks noChangeAspect="1"/>
                    </pic:cNvPicPr>
                  </pic:nvPicPr>
                  <pic:blipFill>
                    <a:blip r:embed="rId45" cstate="print"/>
                    <a:stretch>
                      <a:fillRect/>
                    </a:stretch>
                  </pic:blipFill>
                  <pic:spPr>
                    <a:xfrm>
                      <a:off x="0" y="0"/>
                      <a:ext cx="188975" cy="179832"/>
                    </a:xfrm>
                    <a:prstGeom prst="rect">
                      <a:avLst/>
                    </a:prstGeom>
                  </pic:spPr>
                </pic:pic>
              </a:graphicData>
            </a:graphic>
          </wp:inline>
        </w:drawing>
      </w:r>
      <w:r>
        <w:rPr>
          <w:rFonts w:ascii="Times New Roman"/>
          <w:spacing w:val="-10"/>
          <w:sz w:val="21"/>
        </w:rPr>
        <w:t xml:space="preserve"> </w:t>
      </w:r>
      <w:r>
        <w:rPr>
          <w:rFonts w:ascii="Times New Roman"/>
          <w:spacing w:val="18"/>
          <w:sz w:val="21"/>
        </w:rPr>
        <w:t xml:space="preserve"> </w:t>
      </w:r>
      <w:r>
        <w:rPr>
          <w:sz w:val="21"/>
        </w:rPr>
        <w:t>button to</w:t>
      </w:r>
      <w:r>
        <w:rPr>
          <w:spacing w:val="14"/>
          <w:sz w:val="21"/>
        </w:rPr>
        <w:t xml:space="preserve"> </w:t>
      </w:r>
      <w:r>
        <w:rPr>
          <w:sz w:val="21"/>
        </w:rPr>
        <w:t>confirm.</w:t>
      </w:r>
    </w:p>
    <w:p w:rsidR="002A6028" w:rsidRDefault="002A6028">
      <w:pPr>
        <w:rPr>
          <w:sz w:val="21"/>
        </w:rPr>
        <w:sectPr w:rsidR="002A6028">
          <w:pgSz w:w="11910" w:h="16840"/>
          <w:pgMar w:top="1380" w:right="1220" w:bottom="1180" w:left="1580" w:header="858" w:footer="994" w:gutter="0"/>
          <w:cols w:space="720"/>
        </w:sectPr>
      </w:pPr>
    </w:p>
    <w:p w:rsidR="002A6028" w:rsidRDefault="00267003">
      <w:pPr>
        <w:pStyle w:val="Cmsor6"/>
        <w:numPr>
          <w:ilvl w:val="2"/>
          <w:numId w:val="22"/>
        </w:numPr>
        <w:tabs>
          <w:tab w:val="left" w:pos="741"/>
        </w:tabs>
        <w:spacing w:before="82"/>
      </w:pPr>
      <w:r>
        <w:lastRenderedPageBreak/>
        <w:t>system</w:t>
      </w:r>
      <w:r>
        <w:rPr>
          <w:spacing w:val="2"/>
        </w:rPr>
        <w:t xml:space="preserve"> </w:t>
      </w:r>
      <w:r>
        <w:t>Set</w:t>
      </w:r>
    </w:p>
    <w:p w:rsidR="002A6028" w:rsidRDefault="002A6028">
      <w:pPr>
        <w:pStyle w:val="Szvegtrzs"/>
        <w:spacing w:before="7"/>
        <w:rPr>
          <w:b/>
          <w:sz w:val="29"/>
        </w:rPr>
      </w:pPr>
    </w:p>
    <w:p w:rsidR="002A6028" w:rsidRDefault="00267003">
      <w:pPr>
        <w:pStyle w:val="Szvegtrzs"/>
        <w:tabs>
          <w:tab w:val="left" w:pos="3668"/>
        </w:tabs>
        <w:ind w:left="217"/>
      </w:pPr>
      <w:r>
        <w:t>Turn on the power,</w:t>
      </w:r>
      <w:r>
        <w:rPr>
          <w:spacing w:val="-33"/>
        </w:rPr>
        <w:t xml:space="preserve"> </w:t>
      </w:r>
      <w:r>
        <w:t>press</w:t>
      </w:r>
      <w:r>
        <w:rPr>
          <w:spacing w:val="46"/>
        </w:rPr>
        <w:t xml:space="preserve"> </w:t>
      </w:r>
      <w:r>
        <w:rPr>
          <w:noProof/>
          <w:spacing w:val="-9"/>
        </w:rPr>
        <w:drawing>
          <wp:inline distT="0" distB="0" distL="0" distR="0">
            <wp:extent cx="180975" cy="180975"/>
            <wp:effectExtent l="0" t="0" r="0" b="0"/>
            <wp:docPr id="5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3.jpeg"/>
                    <pic:cNvPicPr>
                      <a:picLocks noChangeAspect="1"/>
                    </pic:cNvPicPr>
                  </pic:nvPicPr>
                  <pic:blipFill>
                    <a:blip r:embed="rId44" cstate="print"/>
                    <a:stretch>
                      <a:fillRect/>
                    </a:stretch>
                  </pic:blipFill>
                  <pic:spPr>
                    <a:xfrm>
                      <a:off x="0" y="0"/>
                      <a:ext cx="181356" cy="181355"/>
                    </a:xfrm>
                    <a:prstGeom prst="rect">
                      <a:avLst/>
                    </a:prstGeom>
                  </pic:spPr>
                </pic:pic>
              </a:graphicData>
            </a:graphic>
          </wp:inline>
        </w:drawing>
      </w:r>
      <w:r>
        <w:rPr>
          <w:rFonts w:ascii="Times New Roman"/>
          <w:spacing w:val="-9"/>
        </w:rPr>
        <w:t xml:space="preserve">  </w:t>
      </w:r>
      <w:r>
        <w:rPr>
          <w:rFonts w:ascii="Times New Roman"/>
          <w:spacing w:val="-18"/>
        </w:rPr>
        <w:t xml:space="preserve"> </w:t>
      </w:r>
      <w:r>
        <w:t>button</w:t>
      </w:r>
      <w:r>
        <w:tab/>
        <w:t>to enter the parameter setting</w:t>
      </w:r>
      <w:r>
        <w:rPr>
          <w:spacing w:val="6"/>
        </w:rPr>
        <w:t xml:space="preserve"> </w:t>
      </w:r>
      <w:r>
        <w:t>page</w:t>
      </w:r>
    </w:p>
    <w:p w:rsidR="002A6028" w:rsidRDefault="002A6028">
      <w:pPr>
        <w:pStyle w:val="Szvegtrzs"/>
        <w:spacing w:before="9" w:after="1"/>
        <w:rPr>
          <w:sz w:val="12"/>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077"/>
        <w:gridCol w:w="4451"/>
      </w:tblGrid>
      <w:tr w:rsidR="002A6028">
        <w:trPr>
          <w:trHeight w:val="1136"/>
        </w:trPr>
        <w:tc>
          <w:tcPr>
            <w:tcW w:w="4077" w:type="dxa"/>
            <w:vMerge w:val="restart"/>
          </w:tcPr>
          <w:p w:rsidR="002A6028" w:rsidRDefault="002A6028">
            <w:pPr>
              <w:pStyle w:val="TableParagraph"/>
              <w:ind w:left="0"/>
              <w:rPr>
                <w:sz w:val="20"/>
              </w:rPr>
            </w:pPr>
          </w:p>
          <w:p w:rsidR="002A6028" w:rsidRDefault="002A6028">
            <w:pPr>
              <w:pStyle w:val="TableParagraph"/>
              <w:spacing w:before="5"/>
              <w:ind w:left="0"/>
              <w:rPr>
                <w:sz w:val="10"/>
              </w:rPr>
            </w:pPr>
          </w:p>
          <w:p w:rsidR="002A6028" w:rsidRDefault="00267003">
            <w:pPr>
              <w:pStyle w:val="TableParagraph"/>
              <w:rPr>
                <w:sz w:val="20"/>
              </w:rPr>
            </w:pPr>
            <w:r>
              <w:rPr>
                <w:noProof/>
                <w:sz w:val="20"/>
              </w:rPr>
              <w:drawing>
                <wp:inline distT="0" distB="0" distL="0" distR="0">
                  <wp:extent cx="2390140" cy="5262245"/>
                  <wp:effectExtent l="0" t="0" r="10160" b="14605"/>
                  <wp:docPr id="5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6.jpeg"/>
                          <pic:cNvPicPr>
                            <a:picLocks noChangeAspect="1"/>
                          </pic:cNvPicPr>
                        </pic:nvPicPr>
                        <pic:blipFill>
                          <a:blip r:embed="rId47" cstate="print"/>
                          <a:stretch>
                            <a:fillRect/>
                          </a:stretch>
                        </pic:blipFill>
                        <pic:spPr>
                          <a:xfrm>
                            <a:off x="0" y="0"/>
                            <a:ext cx="2390280" cy="5262562"/>
                          </a:xfrm>
                          <a:prstGeom prst="rect">
                            <a:avLst/>
                          </a:prstGeom>
                        </pic:spPr>
                      </pic:pic>
                    </a:graphicData>
                  </a:graphic>
                </wp:inline>
              </w:drawing>
            </w:r>
          </w:p>
        </w:tc>
        <w:tc>
          <w:tcPr>
            <w:tcW w:w="4451" w:type="dxa"/>
          </w:tcPr>
          <w:p w:rsidR="002A6028" w:rsidRDefault="00267003">
            <w:pPr>
              <w:pStyle w:val="TableParagraph"/>
              <w:spacing w:before="155"/>
              <w:ind w:left="106"/>
              <w:rPr>
                <w:sz w:val="21"/>
              </w:rPr>
            </w:pPr>
            <w:r>
              <w:rPr>
                <w:spacing w:val="-1"/>
                <w:sz w:val="20"/>
              </w:rPr>
              <w:t xml:space="preserve">Press  </w:t>
            </w:r>
            <w:r>
              <w:rPr>
                <w:noProof/>
                <w:spacing w:val="5"/>
                <w:sz w:val="20"/>
              </w:rPr>
              <w:drawing>
                <wp:inline distT="0" distB="0" distL="0" distR="0">
                  <wp:extent cx="179705" cy="179705"/>
                  <wp:effectExtent l="0" t="0" r="0" b="0"/>
                  <wp:docPr id="6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1.jpeg"/>
                          <pic:cNvPicPr>
                            <a:picLocks noChangeAspect="1"/>
                          </pic:cNvPicPr>
                        </pic:nvPicPr>
                        <pic:blipFill>
                          <a:blip r:embed="rId42" cstate="print"/>
                          <a:stretch>
                            <a:fillRect/>
                          </a:stretch>
                        </pic:blipFill>
                        <pic:spPr>
                          <a:xfrm>
                            <a:off x="0" y="0"/>
                            <a:ext cx="179832" cy="179831"/>
                          </a:xfrm>
                          <a:prstGeom prst="rect">
                            <a:avLst/>
                          </a:prstGeom>
                        </pic:spPr>
                      </pic:pic>
                    </a:graphicData>
                  </a:graphic>
                </wp:inline>
              </w:drawing>
            </w:r>
            <w:r>
              <w:rPr>
                <w:rFonts w:ascii="Times New Roman"/>
                <w:spacing w:val="5"/>
                <w:sz w:val="20"/>
              </w:rPr>
              <w:t xml:space="preserve"> </w:t>
            </w:r>
            <w:r>
              <w:rPr>
                <w:rFonts w:ascii="Times New Roman"/>
                <w:spacing w:val="22"/>
                <w:sz w:val="20"/>
              </w:rPr>
              <w:t xml:space="preserve"> </w:t>
            </w:r>
            <w:r>
              <w:rPr>
                <w:spacing w:val="-1"/>
                <w:sz w:val="20"/>
              </w:rPr>
              <w:t xml:space="preserve">or  </w:t>
            </w:r>
            <w:r>
              <w:rPr>
                <w:noProof/>
                <w:spacing w:val="5"/>
                <w:sz w:val="20"/>
              </w:rPr>
              <w:drawing>
                <wp:inline distT="0" distB="0" distL="0" distR="0">
                  <wp:extent cx="179705" cy="179705"/>
                  <wp:effectExtent l="0" t="0" r="0" b="0"/>
                  <wp:docPr id="6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2.jpeg"/>
                          <pic:cNvPicPr>
                            <a:picLocks noChangeAspect="1"/>
                          </pic:cNvPicPr>
                        </pic:nvPicPr>
                        <pic:blipFill>
                          <a:blip r:embed="rId43" cstate="print"/>
                          <a:stretch>
                            <a:fillRect/>
                          </a:stretch>
                        </pic:blipFill>
                        <pic:spPr>
                          <a:xfrm>
                            <a:off x="0" y="0"/>
                            <a:ext cx="179832" cy="179831"/>
                          </a:xfrm>
                          <a:prstGeom prst="rect">
                            <a:avLst/>
                          </a:prstGeom>
                        </pic:spPr>
                      </pic:pic>
                    </a:graphicData>
                  </a:graphic>
                </wp:inline>
              </w:drawing>
            </w:r>
            <w:r>
              <w:rPr>
                <w:rFonts w:ascii="Times New Roman"/>
                <w:spacing w:val="5"/>
                <w:sz w:val="20"/>
              </w:rPr>
              <w:t xml:space="preserve"> </w:t>
            </w:r>
            <w:r>
              <w:rPr>
                <w:rFonts w:ascii="Times New Roman"/>
                <w:spacing w:val="22"/>
                <w:sz w:val="20"/>
              </w:rPr>
              <w:t xml:space="preserve"> </w:t>
            </w:r>
            <w:r>
              <w:rPr>
                <w:sz w:val="20"/>
              </w:rPr>
              <w:t xml:space="preserve">botton to choose the </w:t>
            </w:r>
            <w:r>
              <w:rPr>
                <w:spacing w:val="-5"/>
                <w:sz w:val="20"/>
              </w:rPr>
              <w:t xml:space="preserve">Ster.T, </w:t>
            </w:r>
            <w:r>
              <w:rPr>
                <w:sz w:val="20"/>
              </w:rPr>
              <w:t xml:space="preserve">and press  </w:t>
            </w:r>
            <w:r>
              <w:rPr>
                <w:noProof/>
                <w:sz w:val="20"/>
              </w:rPr>
              <w:drawing>
                <wp:inline distT="0" distB="0" distL="0" distR="0">
                  <wp:extent cx="188595" cy="179705"/>
                  <wp:effectExtent l="0" t="0" r="0" b="0"/>
                  <wp:docPr id="6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4.jpeg"/>
                          <pic:cNvPicPr>
                            <a:picLocks noChangeAspect="1"/>
                          </pic:cNvPicPr>
                        </pic:nvPicPr>
                        <pic:blipFill>
                          <a:blip r:embed="rId45" cstate="print"/>
                          <a:stretch>
                            <a:fillRect/>
                          </a:stretch>
                        </pic:blipFill>
                        <pic:spPr>
                          <a:xfrm>
                            <a:off x="0" y="0"/>
                            <a:ext cx="188975" cy="179831"/>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z w:val="20"/>
              </w:rPr>
              <w:t xml:space="preserve">to </w:t>
            </w:r>
            <w:r>
              <w:rPr>
                <w:sz w:val="21"/>
              </w:rPr>
              <w:t>confirm. after then</w:t>
            </w:r>
            <w:r>
              <w:rPr>
                <w:spacing w:val="46"/>
                <w:sz w:val="21"/>
              </w:rPr>
              <w:t xml:space="preserve"> </w:t>
            </w:r>
            <w:r>
              <w:rPr>
                <w:spacing w:val="2"/>
                <w:sz w:val="21"/>
              </w:rPr>
              <w:t>press</w:t>
            </w:r>
            <w:r>
              <w:rPr>
                <w:noProof/>
                <w:spacing w:val="13"/>
                <w:w w:val="99"/>
                <w:sz w:val="21"/>
              </w:rPr>
              <w:drawing>
                <wp:inline distT="0" distB="0" distL="0" distR="0">
                  <wp:extent cx="179705" cy="179705"/>
                  <wp:effectExtent l="0" t="0" r="0" b="0"/>
                  <wp:docPr id="6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1.jpeg"/>
                          <pic:cNvPicPr>
                            <a:picLocks noChangeAspect="1"/>
                          </pic:cNvPicPr>
                        </pic:nvPicPr>
                        <pic:blipFill>
                          <a:blip r:embed="rId42" cstate="print"/>
                          <a:stretch>
                            <a:fillRect/>
                          </a:stretch>
                        </pic:blipFill>
                        <pic:spPr>
                          <a:xfrm>
                            <a:off x="0" y="0"/>
                            <a:ext cx="179832" cy="179831"/>
                          </a:xfrm>
                          <a:prstGeom prst="rect">
                            <a:avLst/>
                          </a:prstGeom>
                        </pic:spPr>
                      </pic:pic>
                    </a:graphicData>
                  </a:graphic>
                </wp:inline>
              </w:drawing>
            </w:r>
          </w:p>
          <w:p w:rsidR="002A6028" w:rsidRDefault="00267003">
            <w:pPr>
              <w:pStyle w:val="TableParagraph"/>
              <w:spacing w:line="307" w:lineRule="exact"/>
              <w:ind w:left="106"/>
              <w:rPr>
                <w:sz w:val="21"/>
              </w:rPr>
            </w:pPr>
            <w:r>
              <w:rPr>
                <w:spacing w:val="-1"/>
                <w:sz w:val="20"/>
              </w:rPr>
              <w:t xml:space="preserve">or </w:t>
            </w:r>
            <w:r>
              <w:rPr>
                <w:noProof/>
                <w:spacing w:val="-10"/>
                <w:sz w:val="20"/>
              </w:rPr>
              <w:drawing>
                <wp:inline distT="0" distB="0" distL="0" distR="0">
                  <wp:extent cx="179705" cy="179705"/>
                  <wp:effectExtent l="0" t="0" r="0" b="0"/>
                  <wp:docPr id="6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22.jpeg"/>
                          <pic:cNvPicPr>
                            <a:picLocks noChangeAspect="1"/>
                          </pic:cNvPicPr>
                        </pic:nvPicPr>
                        <pic:blipFill>
                          <a:blip r:embed="rId43" cstate="print"/>
                          <a:stretch>
                            <a:fillRect/>
                          </a:stretch>
                        </pic:blipFill>
                        <pic:spPr>
                          <a:xfrm>
                            <a:off x="0" y="0"/>
                            <a:ext cx="179832" cy="179831"/>
                          </a:xfrm>
                          <a:prstGeom prst="rect">
                            <a:avLst/>
                          </a:prstGeom>
                        </pic:spPr>
                      </pic:pic>
                    </a:graphicData>
                  </a:graphic>
                </wp:inline>
              </w:drawing>
            </w:r>
            <w:r>
              <w:rPr>
                <w:rFonts w:ascii="Times New Roman"/>
                <w:spacing w:val="-10"/>
                <w:sz w:val="20"/>
              </w:rPr>
              <w:t xml:space="preserve">  </w:t>
            </w:r>
            <w:r>
              <w:rPr>
                <w:rFonts w:ascii="Times New Roman"/>
                <w:spacing w:val="-15"/>
                <w:sz w:val="20"/>
              </w:rPr>
              <w:t xml:space="preserve"> </w:t>
            </w:r>
            <w:r>
              <w:rPr>
                <w:rFonts w:ascii="Times New Roman"/>
                <w:sz w:val="21"/>
              </w:rPr>
              <w:t xml:space="preserve">to adjust, last press </w:t>
            </w:r>
            <w:r>
              <w:rPr>
                <w:rFonts w:ascii="Times New Roman"/>
                <w:noProof/>
                <w:w w:val="99"/>
                <w:sz w:val="21"/>
              </w:rPr>
              <w:drawing>
                <wp:inline distT="0" distB="0" distL="0" distR="0">
                  <wp:extent cx="188595" cy="179705"/>
                  <wp:effectExtent l="0" t="0" r="0" b="0"/>
                  <wp:docPr id="7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4.jpeg"/>
                          <pic:cNvPicPr>
                            <a:picLocks noChangeAspect="1"/>
                          </pic:cNvPicPr>
                        </pic:nvPicPr>
                        <pic:blipFill>
                          <a:blip r:embed="rId45" cstate="print"/>
                          <a:stretch>
                            <a:fillRect/>
                          </a:stretch>
                        </pic:blipFill>
                        <pic:spPr>
                          <a:xfrm>
                            <a:off x="0" y="0"/>
                            <a:ext cx="188975" cy="179831"/>
                          </a:xfrm>
                          <a:prstGeom prst="rect">
                            <a:avLst/>
                          </a:prstGeom>
                        </pic:spPr>
                      </pic:pic>
                    </a:graphicData>
                  </a:graphic>
                </wp:inline>
              </w:drawing>
            </w:r>
            <w:r>
              <w:rPr>
                <w:rFonts w:ascii="Times New Roman"/>
                <w:w w:val="99"/>
                <w:sz w:val="21"/>
              </w:rPr>
              <w:t xml:space="preserve"> </w:t>
            </w:r>
            <w:r>
              <w:rPr>
                <w:rFonts w:ascii="Times New Roman"/>
                <w:spacing w:val="-4"/>
                <w:w w:val="99"/>
                <w:sz w:val="21"/>
              </w:rPr>
              <w:t xml:space="preserve"> </w:t>
            </w:r>
            <w:r>
              <w:rPr>
                <w:sz w:val="20"/>
              </w:rPr>
              <w:t>to</w:t>
            </w:r>
            <w:r>
              <w:rPr>
                <w:spacing w:val="-15"/>
                <w:sz w:val="20"/>
              </w:rPr>
              <w:t xml:space="preserve"> </w:t>
            </w:r>
            <w:r>
              <w:rPr>
                <w:sz w:val="21"/>
              </w:rPr>
              <w:t>confirm</w:t>
            </w:r>
          </w:p>
        </w:tc>
      </w:tr>
      <w:tr w:rsidR="002A6028">
        <w:trPr>
          <w:trHeight w:val="1138"/>
        </w:trPr>
        <w:tc>
          <w:tcPr>
            <w:tcW w:w="4077" w:type="dxa"/>
            <w:vMerge/>
            <w:tcBorders>
              <w:top w:val="nil"/>
            </w:tcBorders>
          </w:tcPr>
          <w:p w:rsidR="002A6028" w:rsidRDefault="002A6028">
            <w:pPr>
              <w:rPr>
                <w:sz w:val="2"/>
                <w:szCs w:val="2"/>
              </w:rPr>
            </w:pPr>
          </w:p>
        </w:tc>
        <w:tc>
          <w:tcPr>
            <w:tcW w:w="4451" w:type="dxa"/>
          </w:tcPr>
          <w:p w:rsidR="002A6028" w:rsidRDefault="00267003">
            <w:pPr>
              <w:pStyle w:val="TableParagraph"/>
              <w:spacing w:before="156"/>
              <w:ind w:left="106"/>
              <w:rPr>
                <w:sz w:val="21"/>
              </w:rPr>
            </w:pPr>
            <w:r>
              <w:rPr>
                <w:spacing w:val="-1"/>
                <w:sz w:val="20"/>
              </w:rPr>
              <w:t xml:space="preserve">Press  </w:t>
            </w:r>
            <w:r>
              <w:rPr>
                <w:noProof/>
                <w:spacing w:val="12"/>
                <w:sz w:val="20"/>
              </w:rPr>
              <w:drawing>
                <wp:inline distT="0" distB="0" distL="0" distR="0">
                  <wp:extent cx="179705" cy="179705"/>
                  <wp:effectExtent l="0" t="0" r="0" b="0"/>
                  <wp:docPr id="7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21.jpeg"/>
                          <pic:cNvPicPr>
                            <a:picLocks noChangeAspect="1"/>
                          </pic:cNvPicPr>
                        </pic:nvPicPr>
                        <pic:blipFill>
                          <a:blip r:embed="rId42" cstate="print"/>
                          <a:stretch>
                            <a:fillRect/>
                          </a:stretch>
                        </pic:blipFill>
                        <pic:spPr>
                          <a:xfrm>
                            <a:off x="0" y="0"/>
                            <a:ext cx="179832" cy="179831"/>
                          </a:xfrm>
                          <a:prstGeom prst="rect">
                            <a:avLst/>
                          </a:prstGeom>
                        </pic:spPr>
                      </pic:pic>
                    </a:graphicData>
                  </a:graphic>
                </wp:inline>
              </w:drawing>
            </w:r>
            <w:r>
              <w:rPr>
                <w:rFonts w:ascii="Times New Roman"/>
                <w:spacing w:val="12"/>
                <w:sz w:val="20"/>
              </w:rPr>
              <w:t xml:space="preserve"> </w:t>
            </w:r>
            <w:r>
              <w:rPr>
                <w:rFonts w:ascii="Times New Roman"/>
                <w:spacing w:val="20"/>
                <w:sz w:val="20"/>
              </w:rPr>
              <w:t xml:space="preserve"> </w:t>
            </w:r>
            <w:r>
              <w:rPr>
                <w:spacing w:val="-1"/>
                <w:sz w:val="20"/>
              </w:rPr>
              <w:t xml:space="preserve">or  </w:t>
            </w:r>
            <w:r>
              <w:rPr>
                <w:noProof/>
                <w:spacing w:val="9"/>
                <w:sz w:val="20"/>
              </w:rPr>
              <w:drawing>
                <wp:inline distT="0" distB="0" distL="0" distR="0">
                  <wp:extent cx="179705" cy="179705"/>
                  <wp:effectExtent l="0" t="0" r="0" b="0"/>
                  <wp:docPr id="7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22.jpeg"/>
                          <pic:cNvPicPr>
                            <a:picLocks noChangeAspect="1"/>
                          </pic:cNvPicPr>
                        </pic:nvPicPr>
                        <pic:blipFill>
                          <a:blip r:embed="rId43" cstate="print"/>
                          <a:stretch>
                            <a:fillRect/>
                          </a:stretch>
                        </pic:blipFill>
                        <pic:spPr>
                          <a:xfrm>
                            <a:off x="0" y="0"/>
                            <a:ext cx="179832" cy="179831"/>
                          </a:xfrm>
                          <a:prstGeom prst="rect">
                            <a:avLst/>
                          </a:prstGeom>
                        </pic:spPr>
                      </pic:pic>
                    </a:graphicData>
                  </a:graphic>
                </wp:inline>
              </w:drawing>
            </w:r>
            <w:r>
              <w:rPr>
                <w:rFonts w:ascii="Times New Roman"/>
                <w:spacing w:val="9"/>
                <w:sz w:val="20"/>
              </w:rPr>
              <w:t xml:space="preserve"> </w:t>
            </w:r>
            <w:r>
              <w:rPr>
                <w:rFonts w:ascii="Times New Roman"/>
                <w:spacing w:val="25"/>
                <w:sz w:val="20"/>
              </w:rPr>
              <w:t xml:space="preserve"> </w:t>
            </w:r>
            <w:r>
              <w:rPr>
                <w:sz w:val="20"/>
              </w:rPr>
              <w:t xml:space="preserve">botton to choose the </w:t>
            </w:r>
            <w:r>
              <w:rPr>
                <w:spacing w:val="-6"/>
                <w:sz w:val="20"/>
              </w:rPr>
              <w:t xml:space="preserve">Dry.T, </w:t>
            </w:r>
            <w:r>
              <w:rPr>
                <w:sz w:val="20"/>
              </w:rPr>
              <w:t xml:space="preserve">and press  </w:t>
            </w:r>
            <w:r>
              <w:rPr>
                <w:noProof/>
                <w:sz w:val="20"/>
              </w:rPr>
              <w:drawing>
                <wp:inline distT="0" distB="0" distL="0" distR="0">
                  <wp:extent cx="188595" cy="179705"/>
                  <wp:effectExtent l="0" t="0" r="0" b="0"/>
                  <wp:docPr id="7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24.jpeg"/>
                          <pic:cNvPicPr>
                            <a:picLocks noChangeAspect="1"/>
                          </pic:cNvPicPr>
                        </pic:nvPicPr>
                        <pic:blipFill>
                          <a:blip r:embed="rId45" cstate="print"/>
                          <a:stretch>
                            <a:fillRect/>
                          </a:stretch>
                        </pic:blipFill>
                        <pic:spPr>
                          <a:xfrm>
                            <a:off x="0" y="0"/>
                            <a:ext cx="188975" cy="179831"/>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z w:val="20"/>
              </w:rPr>
              <w:t xml:space="preserve">to </w:t>
            </w:r>
            <w:r>
              <w:rPr>
                <w:sz w:val="21"/>
              </w:rPr>
              <w:t>confirm. after then</w:t>
            </w:r>
            <w:r>
              <w:rPr>
                <w:spacing w:val="46"/>
                <w:sz w:val="21"/>
              </w:rPr>
              <w:t xml:space="preserve"> </w:t>
            </w:r>
            <w:r>
              <w:rPr>
                <w:spacing w:val="2"/>
                <w:sz w:val="21"/>
              </w:rPr>
              <w:t>press</w:t>
            </w:r>
            <w:r>
              <w:rPr>
                <w:noProof/>
                <w:spacing w:val="13"/>
                <w:w w:val="99"/>
                <w:sz w:val="21"/>
              </w:rPr>
              <w:drawing>
                <wp:inline distT="0" distB="0" distL="0" distR="0">
                  <wp:extent cx="179705" cy="179705"/>
                  <wp:effectExtent l="0" t="0" r="0" b="0"/>
                  <wp:docPr id="7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21.jpeg"/>
                          <pic:cNvPicPr>
                            <a:picLocks noChangeAspect="1"/>
                          </pic:cNvPicPr>
                        </pic:nvPicPr>
                        <pic:blipFill>
                          <a:blip r:embed="rId42" cstate="print"/>
                          <a:stretch>
                            <a:fillRect/>
                          </a:stretch>
                        </pic:blipFill>
                        <pic:spPr>
                          <a:xfrm>
                            <a:off x="0" y="0"/>
                            <a:ext cx="179832" cy="179831"/>
                          </a:xfrm>
                          <a:prstGeom prst="rect">
                            <a:avLst/>
                          </a:prstGeom>
                        </pic:spPr>
                      </pic:pic>
                    </a:graphicData>
                  </a:graphic>
                </wp:inline>
              </w:drawing>
            </w:r>
          </w:p>
          <w:p w:rsidR="002A6028" w:rsidRDefault="00267003">
            <w:pPr>
              <w:pStyle w:val="TableParagraph"/>
              <w:spacing w:line="308" w:lineRule="exact"/>
              <w:ind w:left="106"/>
              <w:rPr>
                <w:sz w:val="21"/>
              </w:rPr>
            </w:pPr>
            <w:r>
              <w:rPr>
                <w:spacing w:val="-1"/>
                <w:sz w:val="20"/>
              </w:rPr>
              <w:t xml:space="preserve">or </w:t>
            </w:r>
            <w:r>
              <w:rPr>
                <w:noProof/>
                <w:spacing w:val="-10"/>
                <w:sz w:val="20"/>
              </w:rPr>
              <w:drawing>
                <wp:inline distT="0" distB="0" distL="0" distR="0">
                  <wp:extent cx="179705" cy="179705"/>
                  <wp:effectExtent l="0" t="0" r="0" b="0"/>
                  <wp:docPr id="8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2.jpeg"/>
                          <pic:cNvPicPr>
                            <a:picLocks noChangeAspect="1"/>
                          </pic:cNvPicPr>
                        </pic:nvPicPr>
                        <pic:blipFill>
                          <a:blip r:embed="rId43" cstate="print"/>
                          <a:stretch>
                            <a:fillRect/>
                          </a:stretch>
                        </pic:blipFill>
                        <pic:spPr>
                          <a:xfrm>
                            <a:off x="0" y="0"/>
                            <a:ext cx="179832" cy="179831"/>
                          </a:xfrm>
                          <a:prstGeom prst="rect">
                            <a:avLst/>
                          </a:prstGeom>
                        </pic:spPr>
                      </pic:pic>
                    </a:graphicData>
                  </a:graphic>
                </wp:inline>
              </w:drawing>
            </w:r>
            <w:r>
              <w:rPr>
                <w:rFonts w:ascii="Times New Roman"/>
                <w:spacing w:val="-10"/>
                <w:sz w:val="20"/>
              </w:rPr>
              <w:t xml:space="preserve">  </w:t>
            </w:r>
            <w:r>
              <w:rPr>
                <w:rFonts w:ascii="Times New Roman"/>
                <w:spacing w:val="-15"/>
                <w:sz w:val="20"/>
              </w:rPr>
              <w:t xml:space="preserve"> </w:t>
            </w:r>
            <w:r>
              <w:rPr>
                <w:rFonts w:ascii="Times New Roman"/>
                <w:sz w:val="21"/>
              </w:rPr>
              <w:t xml:space="preserve">to adjust, last press </w:t>
            </w:r>
            <w:r>
              <w:rPr>
                <w:rFonts w:ascii="Times New Roman"/>
                <w:noProof/>
                <w:w w:val="99"/>
                <w:sz w:val="21"/>
              </w:rPr>
              <w:drawing>
                <wp:inline distT="0" distB="0" distL="0" distR="0">
                  <wp:extent cx="188595" cy="179705"/>
                  <wp:effectExtent l="0" t="0" r="0" b="0"/>
                  <wp:docPr id="8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4.jpeg"/>
                          <pic:cNvPicPr>
                            <a:picLocks noChangeAspect="1"/>
                          </pic:cNvPicPr>
                        </pic:nvPicPr>
                        <pic:blipFill>
                          <a:blip r:embed="rId45" cstate="print"/>
                          <a:stretch>
                            <a:fillRect/>
                          </a:stretch>
                        </pic:blipFill>
                        <pic:spPr>
                          <a:xfrm>
                            <a:off x="0" y="0"/>
                            <a:ext cx="188975" cy="179831"/>
                          </a:xfrm>
                          <a:prstGeom prst="rect">
                            <a:avLst/>
                          </a:prstGeom>
                        </pic:spPr>
                      </pic:pic>
                    </a:graphicData>
                  </a:graphic>
                </wp:inline>
              </w:drawing>
            </w:r>
            <w:r>
              <w:rPr>
                <w:rFonts w:ascii="Times New Roman"/>
                <w:w w:val="99"/>
                <w:sz w:val="21"/>
              </w:rPr>
              <w:t xml:space="preserve"> </w:t>
            </w:r>
            <w:r>
              <w:rPr>
                <w:rFonts w:ascii="Times New Roman"/>
                <w:spacing w:val="-4"/>
                <w:w w:val="99"/>
                <w:sz w:val="21"/>
              </w:rPr>
              <w:t xml:space="preserve"> </w:t>
            </w:r>
            <w:r>
              <w:rPr>
                <w:sz w:val="20"/>
              </w:rPr>
              <w:t>to</w:t>
            </w:r>
            <w:r>
              <w:rPr>
                <w:spacing w:val="-15"/>
                <w:sz w:val="20"/>
              </w:rPr>
              <w:t xml:space="preserve"> </w:t>
            </w:r>
            <w:r>
              <w:rPr>
                <w:sz w:val="21"/>
              </w:rPr>
              <w:t>confirm</w:t>
            </w:r>
          </w:p>
        </w:tc>
      </w:tr>
      <w:tr w:rsidR="002A6028">
        <w:trPr>
          <w:trHeight w:val="1377"/>
        </w:trPr>
        <w:tc>
          <w:tcPr>
            <w:tcW w:w="4077" w:type="dxa"/>
            <w:vMerge/>
            <w:tcBorders>
              <w:top w:val="nil"/>
            </w:tcBorders>
          </w:tcPr>
          <w:p w:rsidR="002A6028" w:rsidRDefault="002A6028">
            <w:pPr>
              <w:rPr>
                <w:sz w:val="2"/>
                <w:szCs w:val="2"/>
              </w:rPr>
            </w:pPr>
          </w:p>
        </w:tc>
        <w:tc>
          <w:tcPr>
            <w:tcW w:w="4451" w:type="dxa"/>
          </w:tcPr>
          <w:p w:rsidR="002A6028" w:rsidRDefault="00267003">
            <w:pPr>
              <w:pStyle w:val="TableParagraph"/>
              <w:spacing w:before="155"/>
              <w:ind w:left="106" w:right="81"/>
              <w:jc w:val="both"/>
              <w:rPr>
                <w:sz w:val="20"/>
              </w:rPr>
            </w:pPr>
            <w:r>
              <w:rPr>
                <w:spacing w:val="-1"/>
                <w:sz w:val="20"/>
              </w:rPr>
              <w:t xml:space="preserve">Press   </w:t>
            </w:r>
            <w:r>
              <w:rPr>
                <w:noProof/>
                <w:spacing w:val="21"/>
                <w:sz w:val="20"/>
              </w:rPr>
              <w:drawing>
                <wp:inline distT="0" distB="0" distL="0" distR="0">
                  <wp:extent cx="179705" cy="179705"/>
                  <wp:effectExtent l="0" t="0" r="0" b="0"/>
                  <wp:docPr id="8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21.jpeg"/>
                          <pic:cNvPicPr>
                            <a:picLocks noChangeAspect="1"/>
                          </pic:cNvPicPr>
                        </pic:nvPicPr>
                        <pic:blipFill>
                          <a:blip r:embed="rId42" cstate="print"/>
                          <a:stretch>
                            <a:fillRect/>
                          </a:stretch>
                        </pic:blipFill>
                        <pic:spPr>
                          <a:xfrm>
                            <a:off x="0" y="0"/>
                            <a:ext cx="179832" cy="179831"/>
                          </a:xfrm>
                          <a:prstGeom prst="rect">
                            <a:avLst/>
                          </a:prstGeom>
                        </pic:spPr>
                      </pic:pic>
                    </a:graphicData>
                  </a:graphic>
                </wp:inline>
              </w:drawing>
            </w:r>
            <w:r>
              <w:rPr>
                <w:rFonts w:ascii="Times New Roman"/>
                <w:spacing w:val="21"/>
                <w:sz w:val="20"/>
              </w:rPr>
              <w:t xml:space="preserve">   </w:t>
            </w:r>
            <w:r>
              <w:rPr>
                <w:rFonts w:ascii="Times New Roman"/>
                <w:spacing w:val="-13"/>
                <w:sz w:val="20"/>
              </w:rPr>
              <w:t xml:space="preserve"> </w:t>
            </w:r>
            <w:r>
              <w:rPr>
                <w:spacing w:val="-1"/>
                <w:sz w:val="20"/>
              </w:rPr>
              <w:t xml:space="preserve">or   </w:t>
            </w:r>
            <w:r>
              <w:rPr>
                <w:noProof/>
                <w:spacing w:val="21"/>
                <w:sz w:val="20"/>
              </w:rPr>
              <w:drawing>
                <wp:inline distT="0" distB="0" distL="0" distR="0">
                  <wp:extent cx="179705" cy="179705"/>
                  <wp:effectExtent l="0" t="0" r="0" b="0"/>
                  <wp:docPr id="8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22.jpeg"/>
                          <pic:cNvPicPr>
                            <a:picLocks noChangeAspect="1"/>
                          </pic:cNvPicPr>
                        </pic:nvPicPr>
                        <pic:blipFill>
                          <a:blip r:embed="rId43" cstate="print"/>
                          <a:stretch>
                            <a:fillRect/>
                          </a:stretch>
                        </pic:blipFill>
                        <pic:spPr>
                          <a:xfrm>
                            <a:off x="0" y="0"/>
                            <a:ext cx="179832" cy="179831"/>
                          </a:xfrm>
                          <a:prstGeom prst="rect">
                            <a:avLst/>
                          </a:prstGeom>
                        </pic:spPr>
                      </pic:pic>
                    </a:graphicData>
                  </a:graphic>
                </wp:inline>
              </w:drawing>
            </w:r>
            <w:r>
              <w:rPr>
                <w:rFonts w:ascii="Times New Roman"/>
                <w:spacing w:val="21"/>
                <w:sz w:val="20"/>
              </w:rPr>
              <w:t xml:space="preserve">   </w:t>
            </w:r>
            <w:r>
              <w:rPr>
                <w:rFonts w:ascii="Times New Roman"/>
                <w:spacing w:val="-13"/>
                <w:sz w:val="20"/>
              </w:rPr>
              <w:t xml:space="preserve"> </w:t>
            </w:r>
            <w:r>
              <w:rPr>
                <w:sz w:val="20"/>
              </w:rPr>
              <w:t xml:space="preserve">botton to choose the </w:t>
            </w:r>
            <w:r>
              <w:rPr>
                <w:spacing w:val="-4"/>
                <w:sz w:val="20"/>
              </w:rPr>
              <w:t xml:space="preserve">V-COUNT,  </w:t>
            </w:r>
            <w:r>
              <w:rPr>
                <w:sz w:val="20"/>
              </w:rPr>
              <w:t xml:space="preserve">and  press   </w:t>
            </w:r>
            <w:r>
              <w:rPr>
                <w:noProof/>
                <w:spacing w:val="-5"/>
                <w:sz w:val="20"/>
              </w:rPr>
              <w:drawing>
                <wp:inline distT="0" distB="0" distL="0" distR="0">
                  <wp:extent cx="188595" cy="179705"/>
                  <wp:effectExtent l="0" t="0" r="0" b="0"/>
                  <wp:docPr id="8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24.jpeg"/>
                          <pic:cNvPicPr>
                            <a:picLocks noChangeAspect="1"/>
                          </pic:cNvPicPr>
                        </pic:nvPicPr>
                        <pic:blipFill>
                          <a:blip r:embed="rId45" cstate="print"/>
                          <a:stretch>
                            <a:fillRect/>
                          </a:stretch>
                        </pic:blipFill>
                        <pic:spPr>
                          <a:xfrm>
                            <a:off x="0" y="0"/>
                            <a:ext cx="188975" cy="179831"/>
                          </a:xfrm>
                          <a:prstGeom prst="rect">
                            <a:avLst/>
                          </a:prstGeom>
                        </pic:spPr>
                      </pic:pic>
                    </a:graphicData>
                  </a:graphic>
                </wp:inline>
              </w:drawing>
            </w:r>
            <w:r>
              <w:rPr>
                <w:rFonts w:ascii="Times New Roman"/>
                <w:spacing w:val="-5"/>
                <w:sz w:val="20"/>
              </w:rPr>
              <w:t xml:space="preserve">    </w:t>
            </w:r>
            <w:r>
              <w:rPr>
                <w:rFonts w:ascii="Times New Roman"/>
                <w:sz w:val="20"/>
              </w:rPr>
              <w:t xml:space="preserve"> </w:t>
            </w:r>
            <w:r>
              <w:rPr>
                <w:sz w:val="20"/>
              </w:rPr>
              <w:t xml:space="preserve">to </w:t>
            </w:r>
            <w:r>
              <w:rPr>
                <w:sz w:val="21"/>
              </w:rPr>
              <w:t>confirm. after then</w:t>
            </w:r>
            <w:r>
              <w:rPr>
                <w:spacing w:val="5"/>
                <w:sz w:val="21"/>
              </w:rPr>
              <w:t xml:space="preserve"> </w:t>
            </w:r>
            <w:r>
              <w:rPr>
                <w:sz w:val="21"/>
              </w:rPr>
              <w:t>press</w:t>
            </w:r>
            <w:r>
              <w:rPr>
                <w:noProof/>
                <w:spacing w:val="5"/>
                <w:w w:val="99"/>
                <w:sz w:val="21"/>
              </w:rPr>
              <w:drawing>
                <wp:inline distT="0" distB="0" distL="0" distR="0">
                  <wp:extent cx="179705" cy="179705"/>
                  <wp:effectExtent l="0" t="0" r="0" b="0"/>
                  <wp:docPr id="9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21.jpeg"/>
                          <pic:cNvPicPr>
                            <a:picLocks noChangeAspect="1"/>
                          </pic:cNvPicPr>
                        </pic:nvPicPr>
                        <pic:blipFill>
                          <a:blip r:embed="rId42" cstate="print"/>
                          <a:stretch>
                            <a:fillRect/>
                          </a:stretch>
                        </pic:blipFill>
                        <pic:spPr>
                          <a:xfrm>
                            <a:off x="0" y="0"/>
                            <a:ext cx="179832" cy="179831"/>
                          </a:xfrm>
                          <a:prstGeom prst="rect">
                            <a:avLst/>
                          </a:prstGeom>
                        </pic:spPr>
                      </pic:pic>
                    </a:graphicData>
                  </a:graphic>
                </wp:inline>
              </w:drawing>
            </w:r>
            <w:r>
              <w:rPr>
                <w:rFonts w:ascii="Times New Roman"/>
                <w:spacing w:val="5"/>
                <w:w w:val="99"/>
                <w:sz w:val="21"/>
              </w:rPr>
              <w:t xml:space="preserve"> </w:t>
            </w:r>
            <w:r>
              <w:rPr>
                <w:rFonts w:ascii="Times New Roman"/>
                <w:spacing w:val="-7"/>
                <w:w w:val="99"/>
                <w:sz w:val="21"/>
              </w:rPr>
              <w:t xml:space="preserve"> </w:t>
            </w:r>
            <w:r>
              <w:rPr>
                <w:spacing w:val="-1"/>
                <w:sz w:val="20"/>
              </w:rPr>
              <w:t>or</w:t>
            </w:r>
            <w:r>
              <w:rPr>
                <w:spacing w:val="49"/>
                <w:sz w:val="20"/>
              </w:rPr>
              <w:t xml:space="preserve"> </w:t>
            </w:r>
            <w:r>
              <w:rPr>
                <w:noProof/>
                <w:spacing w:val="-7"/>
                <w:sz w:val="20"/>
              </w:rPr>
              <w:drawing>
                <wp:inline distT="0" distB="0" distL="0" distR="0">
                  <wp:extent cx="179705" cy="179705"/>
                  <wp:effectExtent l="0" t="0" r="0" b="0"/>
                  <wp:docPr id="9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22.jpeg"/>
                          <pic:cNvPicPr>
                            <a:picLocks noChangeAspect="1"/>
                          </pic:cNvPicPr>
                        </pic:nvPicPr>
                        <pic:blipFill>
                          <a:blip r:embed="rId43" cstate="print"/>
                          <a:stretch>
                            <a:fillRect/>
                          </a:stretch>
                        </pic:blipFill>
                        <pic:spPr>
                          <a:xfrm>
                            <a:off x="0" y="0"/>
                            <a:ext cx="179832" cy="179831"/>
                          </a:xfrm>
                          <a:prstGeom prst="rect">
                            <a:avLst/>
                          </a:prstGeom>
                        </pic:spPr>
                      </pic:pic>
                    </a:graphicData>
                  </a:graphic>
                </wp:inline>
              </w:drawing>
            </w:r>
            <w:r>
              <w:rPr>
                <w:rFonts w:ascii="Times New Roman"/>
                <w:spacing w:val="-7"/>
                <w:sz w:val="20"/>
              </w:rPr>
              <w:t xml:space="preserve">  </w:t>
            </w:r>
            <w:r>
              <w:rPr>
                <w:rFonts w:ascii="Times New Roman"/>
                <w:spacing w:val="-14"/>
                <w:sz w:val="20"/>
              </w:rPr>
              <w:t xml:space="preserve"> </w:t>
            </w:r>
            <w:r>
              <w:rPr>
                <w:rFonts w:ascii="Times New Roman"/>
                <w:sz w:val="21"/>
              </w:rPr>
              <w:t>to</w:t>
            </w:r>
            <w:r>
              <w:rPr>
                <w:rFonts w:ascii="Times New Roman"/>
                <w:spacing w:val="2"/>
                <w:sz w:val="21"/>
              </w:rPr>
              <w:t xml:space="preserve"> </w:t>
            </w:r>
            <w:r>
              <w:rPr>
                <w:rFonts w:ascii="Times New Roman"/>
                <w:sz w:val="21"/>
              </w:rPr>
              <w:t>adjust,</w:t>
            </w:r>
            <w:r>
              <w:rPr>
                <w:rFonts w:ascii="Times New Roman"/>
                <w:spacing w:val="4"/>
                <w:sz w:val="21"/>
              </w:rPr>
              <w:t xml:space="preserve"> </w:t>
            </w:r>
            <w:r>
              <w:rPr>
                <w:rFonts w:ascii="Times New Roman"/>
                <w:sz w:val="21"/>
              </w:rPr>
              <w:t>last</w:t>
            </w:r>
            <w:r>
              <w:rPr>
                <w:rFonts w:ascii="Times New Roman"/>
                <w:spacing w:val="3"/>
                <w:sz w:val="21"/>
              </w:rPr>
              <w:t xml:space="preserve"> </w:t>
            </w:r>
            <w:r>
              <w:rPr>
                <w:rFonts w:ascii="Times New Roman"/>
                <w:sz w:val="21"/>
              </w:rPr>
              <w:t>press</w:t>
            </w:r>
            <w:r>
              <w:rPr>
                <w:rFonts w:ascii="Times New Roman"/>
                <w:noProof/>
                <w:spacing w:val="5"/>
                <w:w w:val="99"/>
                <w:sz w:val="21"/>
              </w:rPr>
              <w:drawing>
                <wp:inline distT="0" distB="0" distL="0" distR="0">
                  <wp:extent cx="188595" cy="179705"/>
                  <wp:effectExtent l="0" t="0" r="0" b="0"/>
                  <wp:docPr id="9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24.jpeg"/>
                          <pic:cNvPicPr>
                            <a:picLocks noChangeAspect="1"/>
                          </pic:cNvPicPr>
                        </pic:nvPicPr>
                        <pic:blipFill>
                          <a:blip r:embed="rId45" cstate="print"/>
                          <a:stretch>
                            <a:fillRect/>
                          </a:stretch>
                        </pic:blipFill>
                        <pic:spPr>
                          <a:xfrm>
                            <a:off x="0" y="0"/>
                            <a:ext cx="188975" cy="179831"/>
                          </a:xfrm>
                          <a:prstGeom prst="rect">
                            <a:avLst/>
                          </a:prstGeom>
                        </pic:spPr>
                      </pic:pic>
                    </a:graphicData>
                  </a:graphic>
                </wp:inline>
              </w:drawing>
            </w:r>
            <w:r>
              <w:rPr>
                <w:rFonts w:ascii="Times New Roman"/>
                <w:spacing w:val="5"/>
                <w:w w:val="99"/>
                <w:sz w:val="21"/>
              </w:rPr>
              <w:t xml:space="preserve"> </w:t>
            </w:r>
            <w:r>
              <w:rPr>
                <w:rFonts w:ascii="Times New Roman"/>
                <w:spacing w:val="-5"/>
                <w:w w:val="99"/>
                <w:sz w:val="21"/>
              </w:rPr>
              <w:t xml:space="preserve"> </w:t>
            </w:r>
            <w:r>
              <w:rPr>
                <w:sz w:val="20"/>
              </w:rPr>
              <w:t>to</w:t>
            </w:r>
          </w:p>
          <w:p w:rsidR="002A6028" w:rsidRDefault="00267003">
            <w:pPr>
              <w:pStyle w:val="TableParagraph"/>
              <w:spacing w:line="218" w:lineRule="exact"/>
              <w:ind w:left="106"/>
              <w:rPr>
                <w:sz w:val="21"/>
              </w:rPr>
            </w:pPr>
            <w:r>
              <w:rPr>
                <w:sz w:val="21"/>
              </w:rPr>
              <w:t>confirm</w:t>
            </w:r>
          </w:p>
        </w:tc>
      </w:tr>
      <w:tr w:rsidR="002A6028">
        <w:trPr>
          <w:trHeight w:val="1378"/>
        </w:trPr>
        <w:tc>
          <w:tcPr>
            <w:tcW w:w="4077" w:type="dxa"/>
            <w:vMerge/>
            <w:tcBorders>
              <w:top w:val="nil"/>
            </w:tcBorders>
          </w:tcPr>
          <w:p w:rsidR="002A6028" w:rsidRDefault="002A6028">
            <w:pPr>
              <w:rPr>
                <w:sz w:val="2"/>
                <w:szCs w:val="2"/>
              </w:rPr>
            </w:pPr>
          </w:p>
        </w:tc>
        <w:tc>
          <w:tcPr>
            <w:tcW w:w="4451" w:type="dxa"/>
          </w:tcPr>
          <w:p w:rsidR="002A6028" w:rsidRDefault="00267003">
            <w:pPr>
              <w:pStyle w:val="TableParagraph"/>
              <w:spacing w:before="159" w:line="237" w:lineRule="auto"/>
              <w:ind w:left="106" w:right="81"/>
              <w:jc w:val="both"/>
              <w:rPr>
                <w:sz w:val="20"/>
              </w:rPr>
            </w:pPr>
            <w:r>
              <w:rPr>
                <w:spacing w:val="-1"/>
                <w:sz w:val="20"/>
              </w:rPr>
              <w:t xml:space="preserve">Press   </w:t>
            </w:r>
            <w:r>
              <w:rPr>
                <w:noProof/>
                <w:spacing w:val="21"/>
                <w:sz w:val="20"/>
              </w:rPr>
              <w:drawing>
                <wp:inline distT="0" distB="0" distL="0" distR="0">
                  <wp:extent cx="179705" cy="179705"/>
                  <wp:effectExtent l="0" t="0" r="0" b="0"/>
                  <wp:docPr id="9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21.jpeg"/>
                          <pic:cNvPicPr>
                            <a:picLocks noChangeAspect="1"/>
                          </pic:cNvPicPr>
                        </pic:nvPicPr>
                        <pic:blipFill>
                          <a:blip r:embed="rId42" cstate="print"/>
                          <a:stretch>
                            <a:fillRect/>
                          </a:stretch>
                        </pic:blipFill>
                        <pic:spPr>
                          <a:xfrm>
                            <a:off x="0" y="0"/>
                            <a:ext cx="179832" cy="179831"/>
                          </a:xfrm>
                          <a:prstGeom prst="rect">
                            <a:avLst/>
                          </a:prstGeom>
                        </pic:spPr>
                      </pic:pic>
                    </a:graphicData>
                  </a:graphic>
                </wp:inline>
              </w:drawing>
            </w:r>
            <w:r>
              <w:rPr>
                <w:rFonts w:ascii="Times New Roman"/>
                <w:spacing w:val="21"/>
                <w:sz w:val="20"/>
              </w:rPr>
              <w:t xml:space="preserve">   </w:t>
            </w:r>
            <w:r>
              <w:rPr>
                <w:rFonts w:ascii="Times New Roman"/>
                <w:spacing w:val="-13"/>
                <w:sz w:val="20"/>
              </w:rPr>
              <w:t xml:space="preserve"> </w:t>
            </w:r>
            <w:r>
              <w:rPr>
                <w:spacing w:val="-1"/>
                <w:sz w:val="20"/>
              </w:rPr>
              <w:t xml:space="preserve">or   </w:t>
            </w:r>
            <w:r>
              <w:rPr>
                <w:noProof/>
                <w:spacing w:val="21"/>
                <w:sz w:val="20"/>
              </w:rPr>
              <w:drawing>
                <wp:inline distT="0" distB="0" distL="0" distR="0">
                  <wp:extent cx="179705" cy="179705"/>
                  <wp:effectExtent l="0" t="0" r="0" b="0"/>
                  <wp:docPr id="9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22.jpeg"/>
                          <pic:cNvPicPr>
                            <a:picLocks noChangeAspect="1"/>
                          </pic:cNvPicPr>
                        </pic:nvPicPr>
                        <pic:blipFill>
                          <a:blip r:embed="rId43" cstate="print"/>
                          <a:stretch>
                            <a:fillRect/>
                          </a:stretch>
                        </pic:blipFill>
                        <pic:spPr>
                          <a:xfrm>
                            <a:off x="0" y="0"/>
                            <a:ext cx="179832" cy="179831"/>
                          </a:xfrm>
                          <a:prstGeom prst="rect">
                            <a:avLst/>
                          </a:prstGeom>
                        </pic:spPr>
                      </pic:pic>
                    </a:graphicData>
                  </a:graphic>
                </wp:inline>
              </w:drawing>
            </w:r>
            <w:r>
              <w:rPr>
                <w:rFonts w:ascii="Times New Roman"/>
                <w:spacing w:val="21"/>
                <w:sz w:val="20"/>
              </w:rPr>
              <w:t xml:space="preserve">   </w:t>
            </w:r>
            <w:r>
              <w:rPr>
                <w:rFonts w:ascii="Times New Roman"/>
                <w:spacing w:val="-13"/>
                <w:sz w:val="20"/>
              </w:rPr>
              <w:t xml:space="preserve"> </w:t>
            </w:r>
            <w:r>
              <w:rPr>
                <w:sz w:val="20"/>
              </w:rPr>
              <w:t xml:space="preserve">botton to choose the BACKLIGHT, and press  </w:t>
            </w:r>
            <w:r>
              <w:rPr>
                <w:noProof/>
                <w:spacing w:val="19"/>
                <w:sz w:val="20"/>
              </w:rPr>
              <w:drawing>
                <wp:inline distT="0" distB="0" distL="0" distR="0">
                  <wp:extent cx="188595" cy="179705"/>
                  <wp:effectExtent l="0" t="0" r="0" b="0"/>
                  <wp:docPr id="10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24.jpeg"/>
                          <pic:cNvPicPr>
                            <a:picLocks noChangeAspect="1"/>
                          </pic:cNvPicPr>
                        </pic:nvPicPr>
                        <pic:blipFill>
                          <a:blip r:embed="rId45" cstate="print"/>
                          <a:stretch>
                            <a:fillRect/>
                          </a:stretch>
                        </pic:blipFill>
                        <pic:spPr>
                          <a:xfrm>
                            <a:off x="0" y="0"/>
                            <a:ext cx="188975" cy="179832"/>
                          </a:xfrm>
                          <a:prstGeom prst="rect">
                            <a:avLst/>
                          </a:prstGeom>
                        </pic:spPr>
                      </pic:pic>
                    </a:graphicData>
                  </a:graphic>
                </wp:inline>
              </w:drawing>
            </w:r>
            <w:r>
              <w:rPr>
                <w:rFonts w:ascii="Times New Roman"/>
                <w:spacing w:val="19"/>
                <w:sz w:val="20"/>
              </w:rPr>
              <w:t xml:space="preserve"> </w:t>
            </w:r>
            <w:r>
              <w:rPr>
                <w:rFonts w:ascii="Times New Roman"/>
                <w:spacing w:val="20"/>
                <w:sz w:val="20"/>
              </w:rPr>
              <w:t xml:space="preserve"> </w:t>
            </w:r>
            <w:r>
              <w:rPr>
                <w:sz w:val="20"/>
              </w:rPr>
              <w:t xml:space="preserve">to </w:t>
            </w:r>
            <w:r>
              <w:rPr>
                <w:sz w:val="21"/>
              </w:rPr>
              <w:t>confirm. after then</w:t>
            </w:r>
            <w:r>
              <w:rPr>
                <w:spacing w:val="5"/>
                <w:sz w:val="21"/>
              </w:rPr>
              <w:t xml:space="preserve"> </w:t>
            </w:r>
            <w:r>
              <w:rPr>
                <w:sz w:val="21"/>
              </w:rPr>
              <w:t>press</w:t>
            </w:r>
            <w:r>
              <w:rPr>
                <w:noProof/>
                <w:spacing w:val="5"/>
                <w:w w:val="99"/>
                <w:sz w:val="21"/>
              </w:rPr>
              <w:drawing>
                <wp:inline distT="0" distB="0" distL="0" distR="0">
                  <wp:extent cx="179705" cy="179705"/>
                  <wp:effectExtent l="0" t="0" r="0" b="0"/>
                  <wp:docPr id="10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21.jpeg"/>
                          <pic:cNvPicPr>
                            <a:picLocks noChangeAspect="1"/>
                          </pic:cNvPicPr>
                        </pic:nvPicPr>
                        <pic:blipFill>
                          <a:blip r:embed="rId42" cstate="print"/>
                          <a:stretch>
                            <a:fillRect/>
                          </a:stretch>
                        </pic:blipFill>
                        <pic:spPr>
                          <a:xfrm>
                            <a:off x="0" y="0"/>
                            <a:ext cx="179832" cy="179832"/>
                          </a:xfrm>
                          <a:prstGeom prst="rect">
                            <a:avLst/>
                          </a:prstGeom>
                        </pic:spPr>
                      </pic:pic>
                    </a:graphicData>
                  </a:graphic>
                </wp:inline>
              </w:drawing>
            </w:r>
            <w:r>
              <w:rPr>
                <w:rFonts w:ascii="Times New Roman"/>
                <w:spacing w:val="5"/>
                <w:w w:val="99"/>
                <w:sz w:val="21"/>
              </w:rPr>
              <w:t xml:space="preserve"> </w:t>
            </w:r>
            <w:r>
              <w:rPr>
                <w:rFonts w:ascii="Times New Roman"/>
                <w:spacing w:val="-7"/>
                <w:w w:val="99"/>
                <w:sz w:val="21"/>
              </w:rPr>
              <w:t xml:space="preserve"> </w:t>
            </w:r>
            <w:r>
              <w:rPr>
                <w:spacing w:val="-1"/>
                <w:sz w:val="20"/>
              </w:rPr>
              <w:t>or</w:t>
            </w:r>
            <w:r>
              <w:rPr>
                <w:spacing w:val="49"/>
                <w:sz w:val="20"/>
              </w:rPr>
              <w:t xml:space="preserve"> </w:t>
            </w:r>
            <w:r>
              <w:rPr>
                <w:noProof/>
                <w:spacing w:val="-7"/>
                <w:sz w:val="20"/>
              </w:rPr>
              <w:drawing>
                <wp:inline distT="0" distB="0" distL="0" distR="0">
                  <wp:extent cx="179705" cy="179705"/>
                  <wp:effectExtent l="0" t="0" r="0" b="0"/>
                  <wp:docPr id="10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22.jpeg"/>
                          <pic:cNvPicPr>
                            <a:picLocks noChangeAspect="1"/>
                          </pic:cNvPicPr>
                        </pic:nvPicPr>
                        <pic:blipFill>
                          <a:blip r:embed="rId43" cstate="print"/>
                          <a:stretch>
                            <a:fillRect/>
                          </a:stretch>
                        </pic:blipFill>
                        <pic:spPr>
                          <a:xfrm>
                            <a:off x="0" y="0"/>
                            <a:ext cx="179832" cy="179832"/>
                          </a:xfrm>
                          <a:prstGeom prst="rect">
                            <a:avLst/>
                          </a:prstGeom>
                        </pic:spPr>
                      </pic:pic>
                    </a:graphicData>
                  </a:graphic>
                </wp:inline>
              </w:drawing>
            </w:r>
            <w:r>
              <w:rPr>
                <w:rFonts w:ascii="Times New Roman"/>
                <w:spacing w:val="-7"/>
                <w:sz w:val="20"/>
              </w:rPr>
              <w:t xml:space="preserve">  </w:t>
            </w:r>
            <w:r>
              <w:rPr>
                <w:rFonts w:ascii="Times New Roman"/>
                <w:spacing w:val="-14"/>
                <w:sz w:val="20"/>
              </w:rPr>
              <w:t xml:space="preserve"> </w:t>
            </w:r>
            <w:r>
              <w:rPr>
                <w:rFonts w:ascii="Times New Roman"/>
                <w:sz w:val="21"/>
              </w:rPr>
              <w:t>to</w:t>
            </w:r>
            <w:r>
              <w:rPr>
                <w:rFonts w:ascii="Times New Roman"/>
                <w:spacing w:val="2"/>
                <w:sz w:val="21"/>
              </w:rPr>
              <w:t xml:space="preserve"> </w:t>
            </w:r>
            <w:r>
              <w:rPr>
                <w:rFonts w:ascii="Times New Roman"/>
                <w:sz w:val="21"/>
              </w:rPr>
              <w:t>adjust,</w:t>
            </w:r>
            <w:r>
              <w:rPr>
                <w:rFonts w:ascii="Times New Roman"/>
                <w:spacing w:val="4"/>
                <w:sz w:val="21"/>
              </w:rPr>
              <w:t xml:space="preserve"> </w:t>
            </w:r>
            <w:r>
              <w:rPr>
                <w:rFonts w:ascii="Times New Roman"/>
                <w:sz w:val="21"/>
              </w:rPr>
              <w:t>last</w:t>
            </w:r>
            <w:r>
              <w:rPr>
                <w:rFonts w:ascii="Times New Roman"/>
                <w:spacing w:val="3"/>
                <w:sz w:val="21"/>
              </w:rPr>
              <w:t xml:space="preserve"> </w:t>
            </w:r>
            <w:r>
              <w:rPr>
                <w:rFonts w:ascii="Times New Roman"/>
                <w:sz w:val="21"/>
              </w:rPr>
              <w:t>press</w:t>
            </w:r>
            <w:r>
              <w:rPr>
                <w:rFonts w:ascii="Times New Roman"/>
                <w:noProof/>
                <w:spacing w:val="5"/>
                <w:w w:val="99"/>
                <w:sz w:val="21"/>
              </w:rPr>
              <w:drawing>
                <wp:inline distT="0" distB="0" distL="0" distR="0">
                  <wp:extent cx="188595" cy="179705"/>
                  <wp:effectExtent l="0" t="0" r="0" b="0"/>
                  <wp:docPr id="10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24.jpeg"/>
                          <pic:cNvPicPr>
                            <a:picLocks noChangeAspect="1"/>
                          </pic:cNvPicPr>
                        </pic:nvPicPr>
                        <pic:blipFill>
                          <a:blip r:embed="rId45" cstate="print"/>
                          <a:stretch>
                            <a:fillRect/>
                          </a:stretch>
                        </pic:blipFill>
                        <pic:spPr>
                          <a:xfrm>
                            <a:off x="0" y="0"/>
                            <a:ext cx="188975" cy="179832"/>
                          </a:xfrm>
                          <a:prstGeom prst="rect">
                            <a:avLst/>
                          </a:prstGeom>
                        </pic:spPr>
                      </pic:pic>
                    </a:graphicData>
                  </a:graphic>
                </wp:inline>
              </w:drawing>
            </w:r>
            <w:r>
              <w:rPr>
                <w:rFonts w:ascii="Times New Roman"/>
                <w:spacing w:val="5"/>
                <w:w w:val="99"/>
                <w:sz w:val="21"/>
              </w:rPr>
              <w:t xml:space="preserve"> </w:t>
            </w:r>
            <w:r>
              <w:rPr>
                <w:rFonts w:ascii="Times New Roman"/>
                <w:spacing w:val="-5"/>
                <w:w w:val="99"/>
                <w:sz w:val="21"/>
              </w:rPr>
              <w:t xml:space="preserve"> </w:t>
            </w:r>
            <w:r>
              <w:rPr>
                <w:sz w:val="20"/>
              </w:rPr>
              <w:t>to</w:t>
            </w:r>
          </w:p>
          <w:p w:rsidR="002A6028" w:rsidRDefault="00267003">
            <w:pPr>
              <w:pStyle w:val="TableParagraph"/>
              <w:spacing w:before="1" w:line="222" w:lineRule="exact"/>
              <w:ind w:left="106"/>
              <w:rPr>
                <w:sz w:val="21"/>
              </w:rPr>
            </w:pPr>
            <w:r>
              <w:rPr>
                <w:sz w:val="21"/>
              </w:rPr>
              <w:t>confirm</w:t>
            </w:r>
          </w:p>
        </w:tc>
      </w:tr>
      <w:tr w:rsidR="002A6028">
        <w:trPr>
          <w:trHeight w:val="1378"/>
        </w:trPr>
        <w:tc>
          <w:tcPr>
            <w:tcW w:w="4077" w:type="dxa"/>
            <w:vMerge/>
            <w:tcBorders>
              <w:top w:val="nil"/>
            </w:tcBorders>
          </w:tcPr>
          <w:p w:rsidR="002A6028" w:rsidRDefault="002A6028">
            <w:pPr>
              <w:rPr>
                <w:sz w:val="2"/>
                <w:szCs w:val="2"/>
              </w:rPr>
            </w:pPr>
          </w:p>
        </w:tc>
        <w:tc>
          <w:tcPr>
            <w:tcW w:w="4451" w:type="dxa"/>
          </w:tcPr>
          <w:p w:rsidR="002A6028" w:rsidRDefault="00267003">
            <w:pPr>
              <w:pStyle w:val="TableParagraph"/>
              <w:spacing w:before="160" w:line="237" w:lineRule="auto"/>
              <w:ind w:left="106" w:right="81"/>
              <w:jc w:val="both"/>
              <w:rPr>
                <w:sz w:val="20"/>
              </w:rPr>
            </w:pPr>
            <w:r>
              <w:rPr>
                <w:spacing w:val="-1"/>
                <w:sz w:val="20"/>
              </w:rPr>
              <w:t xml:space="preserve">Press   </w:t>
            </w:r>
            <w:r>
              <w:rPr>
                <w:noProof/>
                <w:spacing w:val="21"/>
                <w:sz w:val="20"/>
              </w:rPr>
              <w:drawing>
                <wp:inline distT="0" distB="0" distL="0" distR="0">
                  <wp:extent cx="179705" cy="179705"/>
                  <wp:effectExtent l="0" t="0" r="0" b="0"/>
                  <wp:docPr id="10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21.jpeg"/>
                          <pic:cNvPicPr>
                            <a:picLocks noChangeAspect="1"/>
                          </pic:cNvPicPr>
                        </pic:nvPicPr>
                        <pic:blipFill>
                          <a:blip r:embed="rId42" cstate="print"/>
                          <a:stretch>
                            <a:fillRect/>
                          </a:stretch>
                        </pic:blipFill>
                        <pic:spPr>
                          <a:xfrm>
                            <a:off x="0" y="0"/>
                            <a:ext cx="179832" cy="179832"/>
                          </a:xfrm>
                          <a:prstGeom prst="rect">
                            <a:avLst/>
                          </a:prstGeom>
                        </pic:spPr>
                      </pic:pic>
                    </a:graphicData>
                  </a:graphic>
                </wp:inline>
              </w:drawing>
            </w:r>
            <w:r>
              <w:rPr>
                <w:rFonts w:ascii="Times New Roman"/>
                <w:spacing w:val="21"/>
                <w:sz w:val="20"/>
              </w:rPr>
              <w:t xml:space="preserve">   </w:t>
            </w:r>
            <w:r>
              <w:rPr>
                <w:rFonts w:ascii="Times New Roman"/>
                <w:spacing w:val="-13"/>
                <w:sz w:val="20"/>
              </w:rPr>
              <w:t xml:space="preserve"> </w:t>
            </w:r>
            <w:r>
              <w:rPr>
                <w:spacing w:val="-1"/>
                <w:sz w:val="20"/>
              </w:rPr>
              <w:t xml:space="preserve">or   </w:t>
            </w:r>
            <w:r>
              <w:rPr>
                <w:noProof/>
                <w:spacing w:val="21"/>
                <w:sz w:val="20"/>
              </w:rPr>
              <w:drawing>
                <wp:inline distT="0" distB="0" distL="0" distR="0">
                  <wp:extent cx="179705" cy="179705"/>
                  <wp:effectExtent l="0" t="0" r="0" b="0"/>
                  <wp:docPr id="11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22.jpeg"/>
                          <pic:cNvPicPr>
                            <a:picLocks noChangeAspect="1"/>
                          </pic:cNvPicPr>
                        </pic:nvPicPr>
                        <pic:blipFill>
                          <a:blip r:embed="rId43" cstate="print"/>
                          <a:stretch>
                            <a:fillRect/>
                          </a:stretch>
                        </pic:blipFill>
                        <pic:spPr>
                          <a:xfrm>
                            <a:off x="0" y="0"/>
                            <a:ext cx="179832" cy="179832"/>
                          </a:xfrm>
                          <a:prstGeom prst="rect">
                            <a:avLst/>
                          </a:prstGeom>
                        </pic:spPr>
                      </pic:pic>
                    </a:graphicData>
                  </a:graphic>
                </wp:inline>
              </w:drawing>
            </w:r>
            <w:r>
              <w:rPr>
                <w:rFonts w:ascii="Times New Roman"/>
                <w:spacing w:val="21"/>
                <w:sz w:val="20"/>
              </w:rPr>
              <w:t xml:space="preserve">   </w:t>
            </w:r>
            <w:r>
              <w:rPr>
                <w:rFonts w:ascii="Times New Roman"/>
                <w:spacing w:val="-13"/>
                <w:sz w:val="20"/>
              </w:rPr>
              <w:t xml:space="preserve"> </w:t>
            </w:r>
            <w:r>
              <w:rPr>
                <w:sz w:val="20"/>
              </w:rPr>
              <w:t xml:space="preserve">botton to choose the LANGUAGE, and press  </w:t>
            </w:r>
            <w:r>
              <w:rPr>
                <w:noProof/>
                <w:spacing w:val="19"/>
                <w:sz w:val="20"/>
              </w:rPr>
              <w:drawing>
                <wp:inline distT="0" distB="0" distL="0" distR="0">
                  <wp:extent cx="188595" cy="179705"/>
                  <wp:effectExtent l="0" t="0" r="0" b="0"/>
                  <wp:docPr id="11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24.jpeg"/>
                          <pic:cNvPicPr>
                            <a:picLocks noChangeAspect="1"/>
                          </pic:cNvPicPr>
                        </pic:nvPicPr>
                        <pic:blipFill>
                          <a:blip r:embed="rId45" cstate="print"/>
                          <a:stretch>
                            <a:fillRect/>
                          </a:stretch>
                        </pic:blipFill>
                        <pic:spPr>
                          <a:xfrm>
                            <a:off x="0" y="0"/>
                            <a:ext cx="188975" cy="179832"/>
                          </a:xfrm>
                          <a:prstGeom prst="rect">
                            <a:avLst/>
                          </a:prstGeom>
                        </pic:spPr>
                      </pic:pic>
                    </a:graphicData>
                  </a:graphic>
                </wp:inline>
              </w:drawing>
            </w:r>
            <w:r>
              <w:rPr>
                <w:rFonts w:ascii="Times New Roman"/>
                <w:spacing w:val="19"/>
                <w:sz w:val="20"/>
              </w:rPr>
              <w:t xml:space="preserve"> </w:t>
            </w:r>
            <w:r>
              <w:rPr>
                <w:rFonts w:ascii="Times New Roman"/>
                <w:spacing w:val="20"/>
                <w:sz w:val="20"/>
              </w:rPr>
              <w:t xml:space="preserve"> </w:t>
            </w:r>
            <w:r>
              <w:rPr>
                <w:sz w:val="20"/>
              </w:rPr>
              <w:t xml:space="preserve">to </w:t>
            </w:r>
            <w:r>
              <w:rPr>
                <w:sz w:val="21"/>
              </w:rPr>
              <w:t>confirm. after then</w:t>
            </w:r>
            <w:r>
              <w:rPr>
                <w:spacing w:val="5"/>
                <w:sz w:val="21"/>
              </w:rPr>
              <w:t xml:space="preserve"> </w:t>
            </w:r>
            <w:r>
              <w:rPr>
                <w:sz w:val="21"/>
              </w:rPr>
              <w:t>press</w:t>
            </w:r>
            <w:r>
              <w:rPr>
                <w:noProof/>
                <w:spacing w:val="5"/>
                <w:w w:val="99"/>
                <w:sz w:val="21"/>
              </w:rPr>
              <w:drawing>
                <wp:inline distT="0" distB="0" distL="0" distR="0">
                  <wp:extent cx="179705" cy="179705"/>
                  <wp:effectExtent l="0" t="0" r="0" b="0"/>
                  <wp:docPr id="11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21.jpeg"/>
                          <pic:cNvPicPr>
                            <a:picLocks noChangeAspect="1"/>
                          </pic:cNvPicPr>
                        </pic:nvPicPr>
                        <pic:blipFill>
                          <a:blip r:embed="rId42" cstate="print"/>
                          <a:stretch>
                            <a:fillRect/>
                          </a:stretch>
                        </pic:blipFill>
                        <pic:spPr>
                          <a:xfrm>
                            <a:off x="0" y="0"/>
                            <a:ext cx="179832" cy="179832"/>
                          </a:xfrm>
                          <a:prstGeom prst="rect">
                            <a:avLst/>
                          </a:prstGeom>
                        </pic:spPr>
                      </pic:pic>
                    </a:graphicData>
                  </a:graphic>
                </wp:inline>
              </w:drawing>
            </w:r>
            <w:r>
              <w:rPr>
                <w:rFonts w:ascii="Times New Roman"/>
                <w:spacing w:val="5"/>
                <w:w w:val="99"/>
                <w:sz w:val="21"/>
              </w:rPr>
              <w:t xml:space="preserve"> </w:t>
            </w:r>
            <w:r>
              <w:rPr>
                <w:rFonts w:ascii="Times New Roman"/>
                <w:spacing w:val="-7"/>
                <w:w w:val="99"/>
                <w:sz w:val="21"/>
              </w:rPr>
              <w:t xml:space="preserve"> </w:t>
            </w:r>
            <w:r>
              <w:rPr>
                <w:spacing w:val="-1"/>
                <w:sz w:val="20"/>
              </w:rPr>
              <w:t>or</w:t>
            </w:r>
            <w:r>
              <w:rPr>
                <w:spacing w:val="49"/>
                <w:sz w:val="20"/>
              </w:rPr>
              <w:t xml:space="preserve"> </w:t>
            </w:r>
            <w:r>
              <w:rPr>
                <w:noProof/>
                <w:spacing w:val="-7"/>
                <w:sz w:val="20"/>
              </w:rPr>
              <w:drawing>
                <wp:inline distT="0" distB="0" distL="0" distR="0">
                  <wp:extent cx="179705" cy="179705"/>
                  <wp:effectExtent l="0" t="0" r="0" b="0"/>
                  <wp:docPr id="11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22.jpeg"/>
                          <pic:cNvPicPr>
                            <a:picLocks noChangeAspect="1"/>
                          </pic:cNvPicPr>
                        </pic:nvPicPr>
                        <pic:blipFill>
                          <a:blip r:embed="rId43" cstate="print"/>
                          <a:stretch>
                            <a:fillRect/>
                          </a:stretch>
                        </pic:blipFill>
                        <pic:spPr>
                          <a:xfrm>
                            <a:off x="0" y="0"/>
                            <a:ext cx="179832" cy="179832"/>
                          </a:xfrm>
                          <a:prstGeom prst="rect">
                            <a:avLst/>
                          </a:prstGeom>
                        </pic:spPr>
                      </pic:pic>
                    </a:graphicData>
                  </a:graphic>
                </wp:inline>
              </w:drawing>
            </w:r>
            <w:r>
              <w:rPr>
                <w:rFonts w:ascii="Times New Roman"/>
                <w:spacing w:val="-7"/>
                <w:sz w:val="20"/>
              </w:rPr>
              <w:t xml:space="preserve">  </w:t>
            </w:r>
            <w:r>
              <w:rPr>
                <w:rFonts w:ascii="Times New Roman"/>
                <w:spacing w:val="-14"/>
                <w:sz w:val="20"/>
              </w:rPr>
              <w:t xml:space="preserve"> </w:t>
            </w:r>
            <w:r>
              <w:rPr>
                <w:rFonts w:ascii="Times New Roman"/>
                <w:sz w:val="21"/>
              </w:rPr>
              <w:t>to</w:t>
            </w:r>
            <w:r>
              <w:rPr>
                <w:rFonts w:ascii="Times New Roman"/>
                <w:spacing w:val="2"/>
                <w:sz w:val="21"/>
              </w:rPr>
              <w:t xml:space="preserve"> </w:t>
            </w:r>
            <w:r>
              <w:rPr>
                <w:rFonts w:ascii="Times New Roman"/>
                <w:sz w:val="21"/>
              </w:rPr>
              <w:t>adjust,</w:t>
            </w:r>
            <w:r>
              <w:rPr>
                <w:rFonts w:ascii="Times New Roman"/>
                <w:spacing w:val="4"/>
                <w:sz w:val="21"/>
              </w:rPr>
              <w:t xml:space="preserve"> </w:t>
            </w:r>
            <w:r>
              <w:rPr>
                <w:rFonts w:ascii="Times New Roman"/>
                <w:sz w:val="21"/>
              </w:rPr>
              <w:t>last</w:t>
            </w:r>
            <w:r>
              <w:rPr>
                <w:rFonts w:ascii="Times New Roman"/>
                <w:spacing w:val="3"/>
                <w:sz w:val="21"/>
              </w:rPr>
              <w:t xml:space="preserve"> </w:t>
            </w:r>
            <w:r>
              <w:rPr>
                <w:rFonts w:ascii="Times New Roman"/>
                <w:sz w:val="21"/>
              </w:rPr>
              <w:t>press</w:t>
            </w:r>
            <w:r>
              <w:rPr>
                <w:rFonts w:ascii="Times New Roman"/>
                <w:noProof/>
                <w:spacing w:val="5"/>
                <w:w w:val="99"/>
                <w:sz w:val="21"/>
              </w:rPr>
              <w:drawing>
                <wp:inline distT="0" distB="0" distL="0" distR="0">
                  <wp:extent cx="188595" cy="179705"/>
                  <wp:effectExtent l="0" t="0" r="0" b="0"/>
                  <wp:docPr id="11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24.jpeg"/>
                          <pic:cNvPicPr>
                            <a:picLocks noChangeAspect="1"/>
                          </pic:cNvPicPr>
                        </pic:nvPicPr>
                        <pic:blipFill>
                          <a:blip r:embed="rId45" cstate="print"/>
                          <a:stretch>
                            <a:fillRect/>
                          </a:stretch>
                        </pic:blipFill>
                        <pic:spPr>
                          <a:xfrm>
                            <a:off x="0" y="0"/>
                            <a:ext cx="188975" cy="179832"/>
                          </a:xfrm>
                          <a:prstGeom prst="rect">
                            <a:avLst/>
                          </a:prstGeom>
                        </pic:spPr>
                      </pic:pic>
                    </a:graphicData>
                  </a:graphic>
                </wp:inline>
              </w:drawing>
            </w:r>
            <w:r>
              <w:rPr>
                <w:rFonts w:ascii="Times New Roman"/>
                <w:spacing w:val="5"/>
                <w:w w:val="99"/>
                <w:sz w:val="21"/>
              </w:rPr>
              <w:t xml:space="preserve"> </w:t>
            </w:r>
            <w:r>
              <w:rPr>
                <w:rFonts w:ascii="Times New Roman"/>
                <w:spacing w:val="-5"/>
                <w:w w:val="99"/>
                <w:sz w:val="21"/>
              </w:rPr>
              <w:t xml:space="preserve"> </w:t>
            </w:r>
            <w:r>
              <w:rPr>
                <w:sz w:val="20"/>
              </w:rPr>
              <w:t>to</w:t>
            </w:r>
          </w:p>
          <w:p w:rsidR="002A6028" w:rsidRDefault="00267003">
            <w:pPr>
              <w:pStyle w:val="TableParagraph"/>
              <w:spacing w:line="224" w:lineRule="exact"/>
              <w:ind w:left="106"/>
              <w:rPr>
                <w:sz w:val="21"/>
              </w:rPr>
            </w:pPr>
            <w:r>
              <w:rPr>
                <w:sz w:val="21"/>
              </w:rPr>
              <w:t>confirm</w:t>
            </w:r>
          </w:p>
        </w:tc>
      </w:tr>
      <w:tr w:rsidR="002A6028">
        <w:trPr>
          <w:trHeight w:val="1379"/>
        </w:trPr>
        <w:tc>
          <w:tcPr>
            <w:tcW w:w="4077" w:type="dxa"/>
            <w:vMerge/>
            <w:tcBorders>
              <w:top w:val="nil"/>
            </w:tcBorders>
          </w:tcPr>
          <w:p w:rsidR="002A6028" w:rsidRDefault="002A6028">
            <w:pPr>
              <w:rPr>
                <w:sz w:val="2"/>
                <w:szCs w:val="2"/>
              </w:rPr>
            </w:pPr>
          </w:p>
        </w:tc>
        <w:tc>
          <w:tcPr>
            <w:tcW w:w="4451" w:type="dxa"/>
          </w:tcPr>
          <w:p w:rsidR="002A6028" w:rsidRDefault="00267003">
            <w:pPr>
              <w:pStyle w:val="TableParagraph"/>
              <w:spacing w:before="155"/>
              <w:ind w:left="106" w:right="80"/>
              <w:jc w:val="both"/>
              <w:rPr>
                <w:sz w:val="20"/>
              </w:rPr>
            </w:pPr>
            <w:r>
              <w:rPr>
                <w:spacing w:val="-1"/>
                <w:sz w:val="20"/>
              </w:rPr>
              <w:t xml:space="preserve">Press   </w:t>
            </w:r>
            <w:r>
              <w:rPr>
                <w:noProof/>
                <w:spacing w:val="21"/>
                <w:sz w:val="20"/>
              </w:rPr>
              <w:drawing>
                <wp:inline distT="0" distB="0" distL="0" distR="0">
                  <wp:extent cx="179705" cy="179705"/>
                  <wp:effectExtent l="0" t="0" r="0" b="0"/>
                  <wp:docPr id="12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21.jpeg"/>
                          <pic:cNvPicPr>
                            <a:picLocks noChangeAspect="1"/>
                          </pic:cNvPicPr>
                        </pic:nvPicPr>
                        <pic:blipFill>
                          <a:blip r:embed="rId42" cstate="print"/>
                          <a:stretch>
                            <a:fillRect/>
                          </a:stretch>
                        </pic:blipFill>
                        <pic:spPr>
                          <a:xfrm>
                            <a:off x="0" y="0"/>
                            <a:ext cx="179832" cy="179832"/>
                          </a:xfrm>
                          <a:prstGeom prst="rect">
                            <a:avLst/>
                          </a:prstGeom>
                        </pic:spPr>
                      </pic:pic>
                    </a:graphicData>
                  </a:graphic>
                </wp:inline>
              </w:drawing>
            </w:r>
            <w:r>
              <w:rPr>
                <w:rFonts w:ascii="Times New Roman"/>
                <w:spacing w:val="21"/>
                <w:sz w:val="20"/>
              </w:rPr>
              <w:t xml:space="preserve">   </w:t>
            </w:r>
            <w:r>
              <w:rPr>
                <w:rFonts w:ascii="Times New Roman"/>
                <w:spacing w:val="-13"/>
                <w:sz w:val="20"/>
              </w:rPr>
              <w:t xml:space="preserve"> </w:t>
            </w:r>
            <w:r>
              <w:rPr>
                <w:spacing w:val="-1"/>
                <w:sz w:val="20"/>
              </w:rPr>
              <w:t xml:space="preserve">or   </w:t>
            </w:r>
            <w:r>
              <w:rPr>
                <w:noProof/>
                <w:spacing w:val="21"/>
                <w:sz w:val="20"/>
              </w:rPr>
              <w:drawing>
                <wp:inline distT="0" distB="0" distL="0" distR="0">
                  <wp:extent cx="179705" cy="179705"/>
                  <wp:effectExtent l="0" t="0" r="0" b="0"/>
                  <wp:docPr id="12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22.jpeg"/>
                          <pic:cNvPicPr>
                            <a:picLocks noChangeAspect="1"/>
                          </pic:cNvPicPr>
                        </pic:nvPicPr>
                        <pic:blipFill>
                          <a:blip r:embed="rId43" cstate="print"/>
                          <a:stretch>
                            <a:fillRect/>
                          </a:stretch>
                        </pic:blipFill>
                        <pic:spPr>
                          <a:xfrm>
                            <a:off x="0" y="0"/>
                            <a:ext cx="179832" cy="179832"/>
                          </a:xfrm>
                          <a:prstGeom prst="rect">
                            <a:avLst/>
                          </a:prstGeom>
                        </pic:spPr>
                      </pic:pic>
                    </a:graphicData>
                  </a:graphic>
                </wp:inline>
              </w:drawing>
            </w:r>
            <w:r>
              <w:rPr>
                <w:rFonts w:ascii="Times New Roman"/>
                <w:spacing w:val="21"/>
                <w:sz w:val="20"/>
              </w:rPr>
              <w:t xml:space="preserve">   </w:t>
            </w:r>
            <w:r>
              <w:rPr>
                <w:rFonts w:ascii="Times New Roman"/>
                <w:spacing w:val="-13"/>
                <w:sz w:val="20"/>
              </w:rPr>
              <w:t xml:space="preserve"> </w:t>
            </w:r>
            <w:r>
              <w:rPr>
                <w:sz w:val="20"/>
              </w:rPr>
              <w:t xml:space="preserve">botton to choose the CLOCK, and press  </w:t>
            </w:r>
            <w:r>
              <w:rPr>
                <w:noProof/>
                <w:spacing w:val="10"/>
                <w:sz w:val="20"/>
              </w:rPr>
              <w:drawing>
                <wp:inline distT="0" distB="0" distL="0" distR="0">
                  <wp:extent cx="188595" cy="179705"/>
                  <wp:effectExtent l="0" t="0" r="0" b="0"/>
                  <wp:docPr id="12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24.jpeg"/>
                          <pic:cNvPicPr>
                            <a:picLocks noChangeAspect="1"/>
                          </pic:cNvPicPr>
                        </pic:nvPicPr>
                        <pic:blipFill>
                          <a:blip r:embed="rId45" cstate="print"/>
                          <a:stretch>
                            <a:fillRect/>
                          </a:stretch>
                        </pic:blipFill>
                        <pic:spPr>
                          <a:xfrm>
                            <a:off x="0" y="0"/>
                            <a:ext cx="188975" cy="179832"/>
                          </a:xfrm>
                          <a:prstGeom prst="rect">
                            <a:avLst/>
                          </a:prstGeom>
                        </pic:spPr>
                      </pic:pic>
                    </a:graphicData>
                  </a:graphic>
                </wp:inline>
              </w:drawing>
            </w:r>
            <w:r>
              <w:rPr>
                <w:rFonts w:ascii="Times New Roman"/>
                <w:spacing w:val="10"/>
                <w:sz w:val="20"/>
              </w:rPr>
              <w:t xml:space="preserve"> </w:t>
            </w:r>
            <w:r>
              <w:rPr>
                <w:rFonts w:ascii="Times New Roman"/>
                <w:spacing w:val="19"/>
                <w:sz w:val="20"/>
              </w:rPr>
              <w:t xml:space="preserve"> </w:t>
            </w:r>
            <w:r>
              <w:rPr>
                <w:sz w:val="20"/>
              </w:rPr>
              <w:t xml:space="preserve">to </w:t>
            </w:r>
            <w:r>
              <w:rPr>
                <w:sz w:val="21"/>
              </w:rPr>
              <w:t xml:space="preserve">confirm. after then </w:t>
            </w:r>
            <w:r>
              <w:rPr>
                <w:w w:val="95"/>
                <w:sz w:val="21"/>
              </w:rPr>
              <w:t xml:space="preserve">press </w:t>
            </w:r>
            <w:r>
              <w:rPr>
                <w:noProof/>
                <w:spacing w:val="-12"/>
                <w:sz w:val="21"/>
              </w:rPr>
              <w:drawing>
                <wp:inline distT="0" distB="0" distL="0" distR="0">
                  <wp:extent cx="179705" cy="179705"/>
                  <wp:effectExtent l="0" t="0" r="0" b="0"/>
                  <wp:docPr id="12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21.jpeg"/>
                          <pic:cNvPicPr>
                            <a:picLocks noChangeAspect="1"/>
                          </pic:cNvPicPr>
                        </pic:nvPicPr>
                        <pic:blipFill>
                          <a:blip r:embed="rId42" cstate="print"/>
                          <a:stretch>
                            <a:fillRect/>
                          </a:stretch>
                        </pic:blipFill>
                        <pic:spPr>
                          <a:xfrm>
                            <a:off x="0" y="0"/>
                            <a:ext cx="179832" cy="179832"/>
                          </a:xfrm>
                          <a:prstGeom prst="rect">
                            <a:avLst/>
                          </a:prstGeom>
                        </pic:spPr>
                      </pic:pic>
                    </a:graphicData>
                  </a:graphic>
                </wp:inline>
              </w:drawing>
            </w:r>
            <w:r>
              <w:rPr>
                <w:rFonts w:ascii="Times New Roman"/>
                <w:spacing w:val="-12"/>
                <w:sz w:val="21"/>
              </w:rPr>
              <w:t xml:space="preserve">    </w:t>
            </w:r>
            <w:r>
              <w:rPr>
                <w:rFonts w:ascii="Times New Roman"/>
                <w:spacing w:val="-18"/>
                <w:sz w:val="21"/>
              </w:rPr>
              <w:t xml:space="preserve"> </w:t>
            </w:r>
            <w:r>
              <w:rPr>
                <w:spacing w:val="-1"/>
                <w:sz w:val="20"/>
              </w:rPr>
              <w:t xml:space="preserve">or  </w:t>
            </w:r>
            <w:r>
              <w:rPr>
                <w:noProof/>
                <w:spacing w:val="-22"/>
                <w:sz w:val="20"/>
              </w:rPr>
              <w:drawing>
                <wp:inline distT="0" distB="0" distL="0" distR="0">
                  <wp:extent cx="179705" cy="179705"/>
                  <wp:effectExtent l="0" t="0" r="0" b="0"/>
                  <wp:docPr id="12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22.jpeg"/>
                          <pic:cNvPicPr>
                            <a:picLocks noChangeAspect="1"/>
                          </pic:cNvPicPr>
                        </pic:nvPicPr>
                        <pic:blipFill>
                          <a:blip r:embed="rId43" cstate="print"/>
                          <a:stretch>
                            <a:fillRect/>
                          </a:stretch>
                        </pic:blipFill>
                        <pic:spPr>
                          <a:xfrm>
                            <a:off x="0" y="0"/>
                            <a:ext cx="179832" cy="179832"/>
                          </a:xfrm>
                          <a:prstGeom prst="rect">
                            <a:avLst/>
                          </a:prstGeom>
                        </pic:spPr>
                      </pic:pic>
                    </a:graphicData>
                  </a:graphic>
                </wp:inline>
              </w:drawing>
            </w:r>
            <w:r>
              <w:rPr>
                <w:rFonts w:ascii="Times New Roman"/>
                <w:spacing w:val="-22"/>
                <w:sz w:val="20"/>
              </w:rPr>
              <w:t xml:space="preserve">      </w:t>
            </w:r>
            <w:r>
              <w:rPr>
                <w:rFonts w:ascii="Times New Roman"/>
                <w:spacing w:val="-4"/>
                <w:sz w:val="20"/>
              </w:rPr>
              <w:t xml:space="preserve"> </w:t>
            </w:r>
            <w:r>
              <w:rPr>
                <w:rFonts w:ascii="Times New Roman"/>
                <w:sz w:val="21"/>
              </w:rPr>
              <w:t>to  adjust,  last  press</w:t>
            </w:r>
            <w:r>
              <w:rPr>
                <w:rFonts w:ascii="Times New Roman"/>
                <w:spacing w:val="4"/>
                <w:sz w:val="21"/>
              </w:rPr>
              <w:t xml:space="preserve"> </w:t>
            </w:r>
            <w:r>
              <w:rPr>
                <w:rFonts w:ascii="Times New Roman"/>
                <w:noProof/>
                <w:spacing w:val="-10"/>
                <w:sz w:val="21"/>
              </w:rPr>
              <w:drawing>
                <wp:inline distT="0" distB="0" distL="0" distR="0">
                  <wp:extent cx="188595" cy="179705"/>
                  <wp:effectExtent l="0" t="0" r="0" b="0"/>
                  <wp:docPr id="13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24.jpeg"/>
                          <pic:cNvPicPr>
                            <a:picLocks noChangeAspect="1"/>
                          </pic:cNvPicPr>
                        </pic:nvPicPr>
                        <pic:blipFill>
                          <a:blip r:embed="rId45" cstate="print"/>
                          <a:stretch>
                            <a:fillRect/>
                          </a:stretch>
                        </pic:blipFill>
                        <pic:spPr>
                          <a:xfrm>
                            <a:off x="0" y="0"/>
                            <a:ext cx="188975" cy="179832"/>
                          </a:xfrm>
                          <a:prstGeom prst="rect">
                            <a:avLst/>
                          </a:prstGeom>
                        </pic:spPr>
                      </pic:pic>
                    </a:graphicData>
                  </a:graphic>
                </wp:inline>
              </w:drawing>
            </w:r>
            <w:r>
              <w:rPr>
                <w:rFonts w:ascii="Times New Roman"/>
                <w:spacing w:val="-10"/>
                <w:sz w:val="21"/>
              </w:rPr>
              <w:t xml:space="preserve">   </w:t>
            </w:r>
            <w:r>
              <w:rPr>
                <w:rFonts w:ascii="Times New Roman"/>
                <w:spacing w:val="17"/>
                <w:sz w:val="21"/>
              </w:rPr>
              <w:t xml:space="preserve"> </w:t>
            </w:r>
            <w:r>
              <w:rPr>
                <w:spacing w:val="-23"/>
                <w:sz w:val="20"/>
              </w:rPr>
              <w:t>to</w:t>
            </w:r>
          </w:p>
          <w:p w:rsidR="002A6028" w:rsidRDefault="00267003">
            <w:pPr>
              <w:pStyle w:val="TableParagraph"/>
              <w:spacing w:line="219" w:lineRule="exact"/>
              <w:ind w:left="106"/>
              <w:jc w:val="both"/>
              <w:rPr>
                <w:sz w:val="21"/>
              </w:rPr>
            </w:pPr>
            <w:r>
              <w:rPr>
                <w:sz w:val="21"/>
              </w:rPr>
              <w:t>next ,until the second set finish</w:t>
            </w:r>
          </w:p>
        </w:tc>
      </w:tr>
      <w:tr w:rsidR="002A6028">
        <w:trPr>
          <w:trHeight w:val="1137"/>
        </w:trPr>
        <w:tc>
          <w:tcPr>
            <w:tcW w:w="4077" w:type="dxa"/>
            <w:vMerge/>
            <w:tcBorders>
              <w:top w:val="nil"/>
            </w:tcBorders>
          </w:tcPr>
          <w:p w:rsidR="002A6028" w:rsidRDefault="002A6028">
            <w:pPr>
              <w:rPr>
                <w:sz w:val="2"/>
                <w:szCs w:val="2"/>
              </w:rPr>
            </w:pPr>
          </w:p>
        </w:tc>
        <w:tc>
          <w:tcPr>
            <w:tcW w:w="4451" w:type="dxa"/>
          </w:tcPr>
          <w:p w:rsidR="002A6028" w:rsidRDefault="00267003">
            <w:pPr>
              <w:pStyle w:val="TableParagraph"/>
              <w:spacing w:before="156"/>
              <w:ind w:left="106"/>
              <w:rPr>
                <w:sz w:val="21"/>
              </w:rPr>
            </w:pPr>
            <w:r>
              <w:rPr>
                <w:spacing w:val="-1"/>
                <w:sz w:val="20"/>
              </w:rPr>
              <w:t xml:space="preserve">Press  </w:t>
            </w:r>
            <w:r>
              <w:rPr>
                <w:noProof/>
                <w:sz w:val="20"/>
              </w:rPr>
              <w:drawing>
                <wp:inline distT="0" distB="0" distL="0" distR="0">
                  <wp:extent cx="179705" cy="179705"/>
                  <wp:effectExtent l="0" t="0" r="0" b="0"/>
                  <wp:docPr id="13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21.jpeg"/>
                          <pic:cNvPicPr>
                            <a:picLocks noChangeAspect="1"/>
                          </pic:cNvPicPr>
                        </pic:nvPicPr>
                        <pic:blipFill>
                          <a:blip r:embed="rId42" cstate="print"/>
                          <a:stretch>
                            <a:fillRect/>
                          </a:stretch>
                        </pic:blipFill>
                        <pic:spPr>
                          <a:xfrm>
                            <a:off x="0" y="0"/>
                            <a:ext cx="179832" cy="179832"/>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pacing w:val="-1"/>
                <w:sz w:val="20"/>
              </w:rPr>
              <w:t xml:space="preserve">or  </w:t>
            </w:r>
            <w:r>
              <w:rPr>
                <w:noProof/>
                <w:sz w:val="20"/>
              </w:rPr>
              <w:drawing>
                <wp:inline distT="0" distB="0" distL="0" distR="0">
                  <wp:extent cx="179705" cy="179705"/>
                  <wp:effectExtent l="0" t="0" r="0" b="0"/>
                  <wp:docPr id="13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22.jpeg"/>
                          <pic:cNvPicPr>
                            <a:picLocks noChangeAspect="1"/>
                          </pic:cNvPicPr>
                        </pic:nvPicPr>
                        <pic:blipFill>
                          <a:blip r:embed="rId43" cstate="print"/>
                          <a:stretch>
                            <a:fillRect/>
                          </a:stretch>
                        </pic:blipFill>
                        <pic:spPr>
                          <a:xfrm>
                            <a:off x="0" y="0"/>
                            <a:ext cx="179832" cy="179832"/>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 xml:space="preserve">botton to choose the </w:t>
            </w:r>
            <w:r>
              <w:rPr>
                <w:spacing w:val="-4"/>
                <w:sz w:val="20"/>
              </w:rPr>
              <w:t xml:space="preserve">PRINT, </w:t>
            </w:r>
            <w:r>
              <w:rPr>
                <w:sz w:val="20"/>
              </w:rPr>
              <w:t xml:space="preserve">and press  </w:t>
            </w:r>
            <w:r>
              <w:rPr>
                <w:noProof/>
                <w:sz w:val="20"/>
              </w:rPr>
              <w:drawing>
                <wp:inline distT="0" distB="0" distL="0" distR="0">
                  <wp:extent cx="188595" cy="179705"/>
                  <wp:effectExtent l="0" t="0" r="0" b="0"/>
                  <wp:docPr id="13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24.jpeg"/>
                          <pic:cNvPicPr>
                            <a:picLocks noChangeAspect="1"/>
                          </pic:cNvPicPr>
                        </pic:nvPicPr>
                        <pic:blipFill>
                          <a:blip r:embed="rId45" cstate="print"/>
                          <a:stretch>
                            <a:fillRect/>
                          </a:stretch>
                        </pic:blipFill>
                        <pic:spPr>
                          <a:xfrm>
                            <a:off x="0" y="0"/>
                            <a:ext cx="188975" cy="179832"/>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z w:val="20"/>
              </w:rPr>
              <w:t xml:space="preserve">to </w:t>
            </w:r>
            <w:r>
              <w:rPr>
                <w:sz w:val="21"/>
              </w:rPr>
              <w:t>confirm. after then</w:t>
            </w:r>
            <w:r>
              <w:rPr>
                <w:spacing w:val="46"/>
                <w:sz w:val="21"/>
              </w:rPr>
              <w:t xml:space="preserve"> </w:t>
            </w:r>
            <w:r>
              <w:rPr>
                <w:spacing w:val="2"/>
                <w:sz w:val="21"/>
              </w:rPr>
              <w:t>press</w:t>
            </w:r>
            <w:r>
              <w:rPr>
                <w:noProof/>
                <w:spacing w:val="13"/>
                <w:w w:val="99"/>
                <w:sz w:val="21"/>
              </w:rPr>
              <w:drawing>
                <wp:inline distT="0" distB="0" distL="0" distR="0">
                  <wp:extent cx="179705" cy="179705"/>
                  <wp:effectExtent l="0" t="0" r="0" b="0"/>
                  <wp:docPr id="13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21.jpeg"/>
                          <pic:cNvPicPr>
                            <a:picLocks noChangeAspect="1"/>
                          </pic:cNvPicPr>
                        </pic:nvPicPr>
                        <pic:blipFill>
                          <a:blip r:embed="rId42" cstate="print"/>
                          <a:stretch>
                            <a:fillRect/>
                          </a:stretch>
                        </pic:blipFill>
                        <pic:spPr>
                          <a:xfrm>
                            <a:off x="0" y="0"/>
                            <a:ext cx="179832" cy="179832"/>
                          </a:xfrm>
                          <a:prstGeom prst="rect">
                            <a:avLst/>
                          </a:prstGeom>
                        </pic:spPr>
                      </pic:pic>
                    </a:graphicData>
                  </a:graphic>
                </wp:inline>
              </w:drawing>
            </w:r>
          </w:p>
          <w:p w:rsidR="002A6028" w:rsidRDefault="00267003">
            <w:pPr>
              <w:pStyle w:val="TableParagraph"/>
              <w:spacing w:line="307" w:lineRule="exact"/>
              <w:ind w:left="106"/>
              <w:rPr>
                <w:sz w:val="21"/>
              </w:rPr>
            </w:pPr>
            <w:r>
              <w:rPr>
                <w:spacing w:val="-1"/>
                <w:sz w:val="20"/>
              </w:rPr>
              <w:t xml:space="preserve">or </w:t>
            </w:r>
            <w:r>
              <w:rPr>
                <w:noProof/>
                <w:spacing w:val="-10"/>
                <w:sz w:val="20"/>
              </w:rPr>
              <w:drawing>
                <wp:inline distT="0" distB="0" distL="0" distR="0">
                  <wp:extent cx="179705" cy="179705"/>
                  <wp:effectExtent l="0" t="0" r="0" b="0"/>
                  <wp:docPr id="14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22.jpeg"/>
                          <pic:cNvPicPr>
                            <a:picLocks noChangeAspect="1"/>
                          </pic:cNvPicPr>
                        </pic:nvPicPr>
                        <pic:blipFill>
                          <a:blip r:embed="rId43" cstate="print"/>
                          <a:stretch>
                            <a:fillRect/>
                          </a:stretch>
                        </pic:blipFill>
                        <pic:spPr>
                          <a:xfrm>
                            <a:off x="0" y="0"/>
                            <a:ext cx="179832" cy="179832"/>
                          </a:xfrm>
                          <a:prstGeom prst="rect">
                            <a:avLst/>
                          </a:prstGeom>
                        </pic:spPr>
                      </pic:pic>
                    </a:graphicData>
                  </a:graphic>
                </wp:inline>
              </w:drawing>
            </w:r>
            <w:r>
              <w:rPr>
                <w:rFonts w:ascii="Times New Roman"/>
                <w:spacing w:val="-10"/>
                <w:sz w:val="20"/>
              </w:rPr>
              <w:t xml:space="preserve">  </w:t>
            </w:r>
            <w:r>
              <w:rPr>
                <w:rFonts w:ascii="Times New Roman"/>
                <w:spacing w:val="-15"/>
                <w:sz w:val="20"/>
              </w:rPr>
              <w:t xml:space="preserve"> </w:t>
            </w:r>
            <w:r>
              <w:rPr>
                <w:rFonts w:ascii="Times New Roman"/>
                <w:sz w:val="21"/>
              </w:rPr>
              <w:t xml:space="preserve">to adjust, last press </w:t>
            </w:r>
            <w:r>
              <w:rPr>
                <w:rFonts w:ascii="Times New Roman"/>
                <w:noProof/>
                <w:w w:val="99"/>
                <w:sz w:val="21"/>
              </w:rPr>
              <w:drawing>
                <wp:inline distT="0" distB="0" distL="0" distR="0">
                  <wp:extent cx="188595" cy="179705"/>
                  <wp:effectExtent l="0" t="0" r="0" b="0"/>
                  <wp:docPr id="14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24.jpeg"/>
                          <pic:cNvPicPr>
                            <a:picLocks noChangeAspect="1"/>
                          </pic:cNvPicPr>
                        </pic:nvPicPr>
                        <pic:blipFill>
                          <a:blip r:embed="rId45" cstate="print"/>
                          <a:stretch>
                            <a:fillRect/>
                          </a:stretch>
                        </pic:blipFill>
                        <pic:spPr>
                          <a:xfrm>
                            <a:off x="0" y="0"/>
                            <a:ext cx="188975" cy="179832"/>
                          </a:xfrm>
                          <a:prstGeom prst="rect">
                            <a:avLst/>
                          </a:prstGeom>
                        </pic:spPr>
                      </pic:pic>
                    </a:graphicData>
                  </a:graphic>
                </wp:inline>
              </w:drawing>
            </w:r>
            <w:r>
              <w:rPr>
                <w:rFonts w:ascii="Times New Roman"/>
                <w:w w:val="99"/>
                <w:sz w:val="21"/>
              </w:rPr>
              <w:t xml:space="preserve"> </w:t>
            </w:r>
            <w:r>
              <w:rPr>
                <w:rFonts w:ascii="Times New Roman"/>
                <w:spacing w:val="-4"/>
                <w:w w:val="99"/>
                <w:sz w:val="21"/>
              </w:rPr>
              <w:t xml:space="preserve"> </w:t>
            </w:r>
            <w:r>
              <w:rPr>
                <w:sz w:val="20"/>
              </w:rPr>
              <w:t>to</w:t>
            </w:r>
            <w:r>
              <w:rPr>
                <w:spacing w:val="-15"/>
                <w:sz w:val="20"/>
              </w:rPr>
              <w:t xml:space="preserve"> </w:t>
            </w:r>
            <w:r>
              <w:rPr>
                <w:sz w:val="21"/>
              </w:rPr>
              <w:t>confirm</w:t>
            </w:r>
          </w:p>
        </w:tc>
      </w:tr>
    </w:tbl>
    <w:p w:rsidR="002A6028" w:rsidRDefault="002A6028">
      <w:pPr>
        <w:spacing w:line="307" w:lineRule="exact"/>
        <w:rPr>
          <w:sz w:val="21"/>
        </w:rPr>
        <w:sectPr w:rsidR="002A6028">
          <w:pgSz w:w="11910" w:h="16840"/>
          <w:pgMar w:top="1380" w:right="1220" w:bottom="1180" w:left="1580" w:header="858" w:footer="994" w:gutter="0"/>
          <w:cols w:space="720"/>
        </w:sectPr>
      </w:pPr>
    </w:p>
    <w:p w:rsidR="002A6028" w:rsidRDefault="002A6028">
      <w:pPr>
        <w:pStyle w:val="Szvegtrzs"/>
        <w:rPr>
          <w:sz w:val="27"/>
        </w:rPr>
      </w:pPr>
    </w:p>
    <w:p w:rsidR="002A6028" w:rsidRDefault="00267003">
      <w:pPr>
        <w:pStyle w:val="Cmsor2"/>
        <w:spacing w:before="85"/>
        <w:jc w:val="both"/>
      </w:pPr>
      <w:bookmarkStart w:id="61" w:name="_bookmark30"/>
      <w:bookmarkStart w:id="62" w:name="Chapter_6_Operation_Process"/>
      <w:bookmarkEnd w:id="61"/>
      <w:bookmarkEnd w:id="62"/>
      <w:r>
        <w:rPr>
          <w:color w:val="0000FF"/>
        </w:rPr>
        <w:t xml:space="preserve">Chapter 6 Operation </w:t>
      </w:r>
      <w:r>
        <w:rPr>
          <w:color w:val="0000FF"/>
        </w:rPr>
        <w:t>Process</w:t>
      </w:r>
    </w:p>
    <w:p w:rsidR="002A6028" w:rsidRDefault="002A6028">
      <w:pPr>
        <w:pStyle w:val="Szvegtrzs"/>
        <w:spacing w:before="5"/>
        <w:rPr>
          <w:i/>
          <w:sz w:val="43"/>
        </w:rPr>
      </w:pPr>
    </w:p>
    <w:p w:rsidR="002A6028" w:rsidRDefault="00267003">
      <w:pPr>
        <w:pStyle w:val="Cmsor3"/>
        <w:numPr>
          <w:ilvl w:val="1"/>
          <w:numId w:val="23"/>
        </w:numPr>
        <w:tabs>
          <w:tab w:val="left" w:pos="684"/>
        </w:tabs>
        <w:ind w:hanging="467"/>
      </w:pPr>
      <w:bookmarkStart w:id="63" w:name="6.1_Power_On"/>
      <w:bookmarkStart w:id="64" w:name="_bookmark31"/>
      <w:bookmarkEnd w:id="63"/>
      <w:bookmarkEnd w:id="64"/>
      <w:r>
        <w:t>Power On</w:t>
      </w:r>
    </w:p>
    <w:p w:rsidR="002A6028" w:rsidRDefault="00267003">
      <w:pPr>
        <w:pStyle w:val="Szvegtrzs"/>
        <w:spacing w:before="192" w:line="326" w:lineRule="auto"/>
        <w:ind w:left="217" w:right="539"/>
        <w:jc w:val="both"/>
      </w:pPr>
      <w:r>
        <w:t xml:space="preserve">Please connect the power cord before you start the operation. The power switch to control the unit turn on or off. It is located back right corner of the sterilizer. When you turn the power on, the sterilizer is originally state showing </w:t>
      </w:r>
      <w:r>
        <w:t>the last sterilization program and opening alarm “Please open the door before working”. If the door closed before turn on power, you should open the door at power on state, and then go to the next</w:t>
      </w:r>
      <w:r>
        <w:rPr>
          <w:spacing w:val="4"/>
        </w:rPr>
        <w:t xml:space="preserve"> </w:t>
      </w:r>
      <w:r>
        <w:t>step.</w:t>
      </w:r>
    </w:p>
    <w:p w:rsidR="002A6028" w:rsidRDefault="002A6028">
      <w:pPr>
        <w:pStyle w:val="Szvegtrzs"/>
        <w:rPr>
          <w:sz w:val="22"/>
        </w:rPr>
      </w:pPr>
    </w:p>
    <w:p w:rsidR="002A6028" w:rsidRDefault="002A6028">
      <w:pPr>
        <w:pStyle w:val="Szvegtrzs"/>
        <w:rPr>
          <w:sz w:val="22"/>
        </w:rPr>
      </w:pPr>
    </w:p>
    <w:p w:rsidR="002A6028" w:rsidRDefault="002A6028">
      <w:pPr>
        <w:pStyle w:val="Szvegtrzs"/>
        <w:rPr>
          <w:sz w:val="22"/>
        </w:rPr>
      </w:pPr>
    </w:p>
    <w:p w:rsidR="002A6028" w:rsidRDefault="002A6028">
      <w:pPr>
        <w:pStyle w:val="Szvegtrzs"/>
        <w:spacing w:before="7"/>
        <w:rPr>
          <w:sz w:val="24"/>
        </w:rPr>
      </w:pPr>
    </w:p>
    <w:p w:rsidR="002A6028" w:rsidRDefault="00267003">
      <w:pPr>
        <w:pStyle w:val="Cmsor3"/>
        <w:numPr>
          <w:ilvl w:val="1"/>
          <w:numId w:val="23"/>
        </w:numPr>
        <w:tabs>
          <w:tab w:val="left" w:pos="684"/>
        </w:tabs>
        <w:ind w:hanging="467"/>
      </w:pPr>
      <w:bookmarkStart w:id="65" w:name="_bookmark32"/>
      <w:bookmarkStart w:id="66" w:name="6.2_Distilled_Water_Adding"/>
      <w:bookmarkEnd w:id="65"/>
      <w:bookmarkEnd w:id="66"/>
      <w:r>
        <w:t xml:space="preserve">Distilled </w:t>
      </w:r>
      <w:r>
        <w:rPr>
          <w:spacing w:val="-3"/>
        </w:rPr>
        <w:t>Water</w:t>
      </w:r>
      <w:r>
        <w:rPr>
          <w:spacing w:val="-15"/>
        </w:rPr>
        <w:t xml:space="preserve"> </w:t>
      </w:r>
      <w:r>
        <w:t>Adding</w:t>
      </w:r>
    </w:p>
    <w:p w:rsidR="002A6028" w:rsidRDefault="00267003">
      <w:pPr>
        <w:pStyle w:val="Szvegtrzs"/>
        <w:spacing w:before="192" w:line="326" w:lineRule="auto"/>
        <w:ind w:left="217" w:right="546"/>
        <w:jc w:val="both"/>
      </w:pPr>
      <w:r>
        <w:t>After you connecting to th</w:t>
      </w:r>
      <w:r>
        <w:t>e power and select the corresponding program, if the “water2”location on the screen display ”EMPTY”, which means the water in the water storage tank is of its lowest level and you have to add water in.</w:t>
      </w:r>
    </w:p>
    <w:p w:rsidR="002A6028" w:rsidRDefault="00267003">
      <w:pPr>
        <w:pStyle w:val="Szvegtrzs"/>
        <w:ind w:left="4746"/>
        <w:jc w:val="both"/>
      </w:pPr>
      <w:r>
        <w:t>Pic 6-1</w:t>
      </w:r>
    </w:p>
    <w:p w:rsidR="002A6028" w:rsidRDefault="002A6028">
      <w:pPr>
        <w:pStyle w:val="Szvegtrzs"/>
        <w:spacing w:before="10"/>
        <w:rPr>
          <w:sz w:val="19"/>
        </w:rPr>
      </w:pPr>
    </w:p>
    <w:p w:rsidR="002A6028" w:rsidRDefault="00267003">
      <w:pPr>
        <w:pStyle w:val="Szvegtrzs"/>
        <w:ind w:left="4746" w:right="563"/>
        <w:jc w:val="both"/>
      </w:pPr>
      <w:r>
        <w:rPr>
          <w:noProof/>
        </w:rPr>
        <w:drawing>
          <wp:anchor distT="0" distB="0" distL="0" distR="0" simplePos="0" relativeHeight="251663872" behindDoc="0" locked="0" layoutInCell="1" allowOverlap="1">
            <wp:simplePos x="0" y="0"/>
            <wp:positionH relativeFrom="page">
              <wp:posOffset>1151890</wp:posOffset>
            </wp:positionH>
            <wp:positionV relativeFrom="paragraph">
              <wp:posOffset>-27305</wp:posOffset>
            </wp:positionV>
            <wp:extent cx="2729230" cy="243840"/>
            <wp:effectExtent l="0" t="0" r="0" b="0"/>
            <wp:wrapNone/>
            <wp:docPr id="14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27.jpeg"/>
                    <pic:cNvPicPr>
                      <a:picLocks noChangeAspect="1"/>
                    </pic:cNvPicPr>
                  </pic:nvPicPr>
                  <pic:blipFill>
                    <a:blip r:embed="rId48" cstate="print"/>
                    <a:stretch>
                      <a:fillRect/>
                    </a:stretch>
                  </pic:blipFill>
                  <pic:spPr>
                    <a:xfrm>
                      <a:off x="0" y="0"/>
                      <a:ext cx="2729342" cy="243839"/>
                    </a:xfrm>
                    <a:prstGeom prst="rect">
                      <a:avLst/>
                    </a:prstGeom>
                  </pic:spPr>
                </pic:pic>
              </a:graphicData>
            </a:graphic>
          </wp:anchor>
        </w:drawing>
      </w:r>
      <w:r>
        <w:t xml:space="preserve">The “water2” location on the screen display </w:t>
      </w:r>
      <w:r>
        <w:t>”EMPTY” when the water is not enough for next</w:t>
      </w:r>
      <w:r>
        <w:rPr>
          <w:spacing w:val="-2"/>
        </w:rPr>
        <w:t xml:space="preserve"> </w:t>
      </w:r>
      <w:r>
        <w:t>cycle.</w:t>
      </w:r>
    </w:p>
    <w:p w:rsidR="002A6028" w:rsidRDefault="002A6028">
      <w:pPr>
        <w:pStyle w:val="Szvegtrzs"/>
        <w:spacing w:before="9"/>
        <w:rPr>
          <w:sz w:val="30"/>
        </w:rPr>
      </w:pPr>
    </w:p>
    <w:p w:rsidR="002A6028" w:rsidRDefault="00267003">
      <w:pPr>
        <w:pStyle w:val="Szvegtrzs"/>
        <w:spacing w:line="326" w:lineRule="auto"/>
        <w:ind w:left="217" w:right="537"/>
        <w:jc w:val="both"/>
      </w:pPr>
      <w:r>
        <w:t xml:space="preserve">if the “water2” location on the screen display ”EMPTY”, though you choose program and press start button, it will not work either, so you need to add distilled water in until the “water2” location on </w:t>
      </w:r>
      <w:r>
        <w:t>the screen display ”FULL.</w:t>
      </w:r>
    </w:p>
    <w:p w:rsidR="002A6028" w:rsidRDefault="002A6028">
      <w:pPr>
        <w:pStyle w:val="Szvegtrzs"/>
        <w:spacing w:before="11"/>
        <w:rPr>
          <w:sz w:val="26"/>
        </w:rPr>
      </w:pPr>
    </w:p>
    <w:p w:rsidR="002A6028" w:rsidRDefault="00267003">
      <w:pPr>
        <w:pStyle w:val="Szvegtrzs"/>
        <w:spacing w:line="326" w:lineRule="auto"/>
        <w:ind w:left="217" w:right="541"/>
        <w:jc w:val="both"/>
      </w:pPr>
      <w:r>
        <w:t>You can fill in water manually on the right top of the machine. Open up the top cover, to fill in water according to the front view, stop filling in water when the “water2” location on the screen display ”FULL.</w:t>
      </w:r>
    </w:p>
    <w:p w:rsidR="002A6028" w:rsidRDefault="002A6028">
      <w:pPr>
        <w:pStyle w:val="Szvegtrzs"/>
        <w:spacing w:before="11"/>
        <w:rPr>
          <w:sz w:val="26"/>
        </w:rPr>
      </w:pPr>
    </w:p>
    <w:p w:rsidR="002A6028" w:rsidRDefault="00267003">
      <w:pPr>
        <w:pStyle w:val="Szvegtrzs"/>
        <w:spacing w:line="326" w:lineRule="auto"/>
        <w:ind w:left="217" w:right="533"/>
        <w:jc w:val="both"/>
      </w:pPr>
      <w:r>
        <w:t>If</w:t>
      </w:r>
      <w:r>
        <w:rPr>
          <w:spacing w:val="-8"/>
        </w:rPr>
        <w:t xml:space="preserve"> </w:t>
      </w:r>
      <w:r>
        <w:t>the</w:t>
      </w:r>
      <w:r>
        <w:rPr>
          <w:spacing w:val="-3"/>
        </w:rPr>
        <w:t xml:space="preserve"> </w:t>
      </w:r>
      <w:r>
        <w:t>water</w:t>
      </w:r>
      <w:r>
        <w:rPr>
          <w:spacing w:val="-6"/>
        </w:rPr>
        <w:t xml:space="preserve"> </w:t>
      </w:r>
      <w:r>
        <w:t>shor</w:t>
      </w:r>
      <w:r>
        <w:t>tage</w:t>
      </w:r>
      <w:r>
        <w:rPr>
          <w:spacing w:val="-1"/>
        </w:rPr>
        <w:t xml:space="preserve"> </w:t>
      </w:r>
      <w:r>
        <w:t>alarmed</w:t>
      </w:r>
      <w:r>
        <w:rPr>
          <w:spacing w:val="-5"/>
        </w:rPr>
        <w:t xml:space="preserve"> </w:t>
      </w:r>
      <w:r>
        <w:t>during</w:t>
      </w:r>
      <w:r>
        <w:rPr>
          <w:spacing w:val="-4"/>
        </w:rPr>
        <w:t xml:space="preserve"> </w:t>
      </w:r>
      <w:r>
        <w:t>the</w:t>
      </w:r>
      <w:r>
        <w:rPr>
          <w:spacing w:val="-3"/>
        </w:rPr>
        <w:t xml:space="preserve"> </w:t>
      </w:r>
      <w:r>
        <w:t>sterilizing,</w:t>
      </w:r>
      <w:r>
        <w:rPr>
          <w:spacing w:val="-2"/>
        </w:rPr>
        <w:t xml:space="preserve"> </w:t>
      </w:r>
      <w:r>
        <w:t>you</w:t>
      </w:r>
      <w:r>
        <w:rPr>
          <w:spacing w:val="-4"/>
        </w:rPr>
        <w:t xml:space="preserve"> </w:t>
      </w:r>
      <w:r>
        <w:t>should</w:t>
      </w:r>
      <w:r>
        <w:rPr>
          <w:spacing w:val="-3"/>
        </w:rPr>
        <w:t xml:space="preserve"> </w:t>
      </w:r>
      <w:r>
        <w:t>not</w:t>
      </w:r>
      <w:r>
        <w:rPr>
          <w:spacing w:val="-4"/>
        </w:rPr>
        <w:t xml:space="preserve"> </w:t>
      </w:r>
      <w:r>
        <w:t>worry</w:t>
      </w:r>
      <w:r>
        <w:rPr>
          <w:spacing w:val="-6"/>
        </w:rPr>
        <w:t xml:space="preserve"> </w:t>
      </w:r>
      <w:r>
        <w:t>about</w:t>
      </w:r>
      <w:r>
        <w:rPr>
          <w:spacing w:val="-5"/>
        </w:rPr>
        <w:t xml:space="preserve"> </w:t>
      </w:r>
      <w:r>
        <w:t>it,</w:t>
      </w:r>
      <w:r>
        <w:rPr>
          <w:spacing w:val="-4"/>
        </w:rPr>
        <w:t xml:space="preserve"> </w:t>
      </w:r>
      <w:r>
        <w:t>the</w:t>
      </w:r>
      <w:r>
        <w:rPr>
          <w:spacing w:val="-5"/>
        </w:rPr>
        <w:t xml:space="preserve"> </w:t>
      </w:r>
      <w:r>
        <w:t>water</w:t>
      </w:r>
      <w:r>
        <w:rPr>
          <w:spacing w:val="-4"/>
        </w:rPr>
        <w:t xml:space="preserve"> </w:t>
      </w:r>
      <w:r>
        <w:t>will not influence this process. The water that had been left in the tank is adequate for the operating cycle, but it can not be runned for next</w:t>
      </w:r>
      <w:r>
        <w:rPr>
          <w:spacing w:val="1"/>
        </w:rPr>
        <w:t xml:space="preserve"> </w:t>
      </w:r>
      <w:r>
        <w:t>cycle.</w:t>
      </w:r>
    </w:p>
    <w:p w:rsidR="002A6028" w:rsidRDefault="002A6028">
      <w:pPr>
        <w:pStyle w:val="Szvegtrzs"/>
        <w:spacing w:before="10"/>
        <w:rPr>
          <w:sz w:val="26"/>
        </w:rPr>
      </w:pPr>
    </w:p>
    <w:p w:rsidR="002A6028" w:rsidRDefault="00267003">
      <w:pPr>
        <w:pStyle w:val="Szvegtrzs"/>
        <w:spacing w:before="1"/>
        <w:ind w:right="358"/>
        <w:jc w:val="center"/>
      </w:pPr>
      <w:r>
        <w:t>Water Quality</w:t>
      </w:r>
    </w:p>
    <w:p w:rsidR="002A6028" w:rsidRDefault="00267003">
      <w:pPr>
        <w:pStyle w:val="Szvegtrzs"/>
        <w:spacing w:before="82" w:after="41"/>
        <w:ind w:right="338"/>
        <w:jc w:val="center"/>
      </w:pPr>
      <w:r>
        <w:t>The distill</w:t>
      </w:r>
      <w:r>
        <w:t>ed water supply shall be according to the table below:</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2"/>
        <w:gridCol w:w="2843"/>
        <w:gridCol w:w="2843"/>
      </w:tblGrid>
      <w:tr w:rsidR="002A6028">
        <w:trPr>
          <w:trHeight w:val="936"/>
        </w:trPr>
        <w:tc>
          <w:tcPr>
            <w:tcW w:w="2842" w:type="dxa"/>
          </w:tcPr>
          <w:p w:rsidR="002A6028" w:rsidRDefault="002A6028">
            <w:pPr>
              <w:pStyle w:val="TableParagraph"/>
              <w:ind w:left="0"/>
              <w:rPr>
                <w:rFonts w:ascii="Times New Roman"/>
                <w:sz w:val="20"/>
              </w:rPr>
            </w:pPr>
          </w:p>
        </w:tc>
        <w:tc>
          <w:tcPr>
            <w:tcW w:w="2843" w:type="dxa"/>
          </w:tcPr>
          <w:p w:rsidR="002A6028" w:rsidRDefault="00267003">
            <w:pPr>
              <w:pStyle w:val="TableParagraph"/>
              <w:spacing w:before="41"/>
              <w:ind w:left="667" w:firstLine="33"/>
              <w:rPr>
                <w:sz w:val="20"/>
              </w:rPr>
            </w:pPr>
            <w:r>
              <w:rPr>
                <w:sz w:val="20"/>
              </w:rPr>
              <w:t>Contaminants in</w:t>
            </w:r>
          </w:p>
          <w:p w:rsidR="002A6028" w:rsidRDefault="00267003">
            <w:pPr>
              <w:pStyle w:val="TableParagraph"/>
              <w:spacing w:before="2" w:line="310" w:lineRule="atLeast"/>
              <w:ind w:left="578" w:firstLine="88"/>
              <w:rPr>
                <w:sz w:val="20"/>
              </w:rPr>
            </w:pPr>
            <w:r>
              <w:rPr>
                <w:sz w:val="20"/>
              </w:rPr>
              <w:t xml:space="preserve">water supplied to </w:t>
            </w:r>
            <w:r>
              <w:rPr>
                <w:w w:val="95"/>
                <w:sz w:val="20"/>
              </w:rPr>
              <w:t>generator/chamber</w:t>
            </w:r>
          </w:p>
        </w:tc>
        <w:tc>
          <w:tcPr>
            <w:tcW w:w="2843" w:type="dxa"/>
          </w:tcPr>
          <w:p w:rsidR="002A6028" w:rsidRDefault="00267003">
            <w:pPr>
              <w:pStyle w:val="TableParagraph"/>
              <w:spacing w:before="41"/>
              <w:ind w:left="261" w:right="248"/>
              <w:jc w:val="center"/>
              <w:rPr>
                <w:sz w:val="20"/>
              </w:rPr>
            </w:pPr>
            <w:r>
              <w:rPr>
                <w:sz w:val="20"/>
              </w:rPr>
              <w:t>Contaminants in</w:t>
            </w:r>
          </w:p>
          <w:p w:rsidR="002A6028" w:rsidRDefault="00267003">
            <w:pPr>
              <w:pStyle w:val="TableParagraph"/>
              <w:spacing w:before="2" w:line="310" w:lineRule="atLeast"/>
              <w:ind w:left="265" w:right="248"/>
              <w:jc w:val="center"/>
              <w:rPr>
                <w:sz w:val="20"/>
              </w:rPr>
            </w:pPr>
            <w:r>
              <w:rPr>
                <w:sz w:val="20"/>
              </w:rPr>
              <w:t>condensate at steam inlet to sterilizer</w:t>
            </w:r>
          </w:p>
        </w:tc>
      </w:tr>
      <w:tr w:rsidR="002A6028">
        <w:trPr>
          <w:trHeight w:val="312"/>
        </w:trPr>
        <w:tc>
          <w:tcPr>
            <w:tcW w:w="2842" w:type="dxa"/>
          </w:tcPr>
          <w:p w:rsidR="002A6028" w:rsidRDefault="00267003">
            <w:pPr>
              <w:pStyle w:val="TableParagraph"/>
              <w:spacing w:before="40"/>
              <w:ind w:left="468" w:right="455"/>
              <w:jc w:val="center"/>
              <w:rPr>
                <w:sz w:val="20"/>
              </w:rPr>
            </w:pPr>
            <w:r>
              <w:rPr>
                <w:sz w:val="20"/>
              </w:rPr>
              <w:t>Evaporate residue</w:t>
            </w:r>
          </w:p>
        </w:tc>
        <w:tc>
          <w:tcPr>
            <w:tcW w:w="2843" w:type="dxa"/>
          </w:tcPr>
          <w:p w:rsidR="002A6028" w:rsidRDefault="00267003">
            <w:pPr>
              <w:pStyle w:val="TableParagraph"/>
              <w:spacing w:before="40"/>
              <w:ind w:left="262" w:right="248"/>
              <w:jc w:val="center"/>
              <w:rPr>
                <w:sz w:val="20"/>
              </w:rPr>
            </w:pPr>
            <w:r>
              <w:rPr>
                <w:sz w:val="20"/>
              </w:rPr>
              <w:t>≤ 10 mg/l</w:t>
            </w:r>
          </w:p>
        </w:tc>
        <w:tc>
          <w:tcPr>
            <w:tcW w:w="2843" w:type="dxa"/>
          </w:tcPr>
          <w:p w:rsidR="002A6028" w:rsidRDefault="00267003">
            <w:pPr>
              <w:pStyle w:val="TableParagraph"/>
              <w:spacing w:before="40"/>
              <w:ind w:left="254" w:right="248"/>
              <w:jc w:val="center"/>
              <w:rPr>
                <w:sz w:val="20"/>
              </w:rPr>
            </w:pPr>
            <w:r>
              <w:rPr>
                <w:sz w:val="20"/>
              </w:rPr>
              <w:t>N/A</w:t>
            </w:r>
          </w:p>
        </w:tc>
      </w:tr>
      <w:tr w:rsidR="002A6028">
        <w:trPr>
          <w:trHeight w:val="311"/>
        </w:trPr>
        <w:tc>
          <w:tcPr>
            <w:tcW w:w="2842" w:type="dxa"/>
          </w:tcPr>
          <w:p w:rsidR="002A6028" w:rsidRDefault="00267003">
            <w:pPr>
              <w:pStyle w:val="TableParagraph"/>
              <w:spacing w:before="42"/>
              <w:ind w:left="468" w:right="454"/>
              <w:jc w:val="center"/>
              <w:rPr>
                <w:sz w:val="20"/>
              </w:rPr>
            </w:pPr>
            <w:r>
              <w:rPr>
                <w:sz w:val="20"/>
              </w:rPr>
              <w:t>Silicate (SiO2)</w:t>
            </w:r>
          </w:p>
        </w:tc>
        <w:tc>
          <w:tcPr>
            <w:tcW w:w="2843" w:type="dxa"/>
          </w:tcPr>
          <w:p w:rsidR="002A6028" w:rsidRDefault="00267003">
            <w:pPr>
              <w:pStyle w:val="TableParagraph"/>
              <w:spacing w:before="42"/>
              <w:ind w:left="259" w:right="248"/>
              <w:jc w:val="center"/>
              <w:rPr>
                <w:sz w:val="20"/>
              </w:rPr>
            </w:pPr>
            <w:r>
              <w:rPr>
                <w:sz w:val="20"/>
              </w:rPr>
              <w:t>≤ 1 mg/l</w:t>
            </w:r>
          </w:p>
        </w:tc>
        <w:tc>
          <w:tcPr>
            <w:tcW w:w="2843" w:type="dxa"/>
          </w:tcPr>
          <w:p w:rsidR="002A6028" w:rsidRDefault="00267003">
            <w:pPr>
              <w:pStyle w:val="TableParagraph"/>
              <w:spacing w:before="42"/>
              <w:ind w:left="259" w:right="248"/>
              <w:jc w:val="center"/>
              <w:rPr>
                <w:sz w:val="20"/>
              </w:rPr>
            </w:pPr>
            <w:r>
              <w:rPr>
                <w:sz w:val="20"/>
              </w:rPr>
              <w:t>≤ 0.1 mg/l</w:t>
            </w:r>
          </w:p>
        </w:tc>
      </w:tr>
      <w:tr w:rsidR="002A6028">
        <w:trPr>
          <w:trHeight w:val="310"/>
        </w:trPr>
        <w:tc>
          <w:tcPr>
            <w:tcW w:w="2842" w:type="dxa"/>
          </w:tcPr>
          <w:p w:rsidR="002A6028" w:rsidRDefault="00267003">
            <w:pPr>
              <w:pStyle w:val="TableParagraph"/>
              <w:spacing w:before="42"/>
              <w:ind w:left="463" w:right="455"/>
              <w:jc w:val="center"/>
              <w:rPr>
                <w:sz w:val="20"/>
              </w:rPr>
            </w:pPr>
            <w:r>
              <w:rPr>
                <w:sz w:val="20"/>
              </w:rPr>
              <w:t>Iron</w:t>
            </w:r>
          </w:p>
        </w:tc>
        <w:tc>
          <w:tcPr>
            <w:tcW w:w="2843" w:type="dxa"/>
          </w:tcPr>
          <w:p w:rsidR="002A6028" w:rsidRDefault="00267003">
            <w:pPr>
              <w:pStyle w:val="TableParagraph"/>
              <w:spacing w:before="42"/>
              <w:ind w:left="262" w:right="248"/>
              <w:jc w:val="center"/>
              <w:rPr>
                <w:sz w:val="20"/>
              </w:rPr>
            </w:pPr>
            <w:r>
              <w:rPr>
                <w:sz w:val="20"/>
              </w:rPr>
              <w:t>≤ 0.2mg/l</w:t>
            </w:r>
          </w:p>
        </w:tc>
        <w:tc>
          <w:tcPr>
            <w:tcW w:w="2843" w:type="dxa"/>
          </w:tcPr>
          <w:p w:rsidR="002A6028" w:rsidRDefault="00267003">
            <w:pPr>
              <w:pStyle w:val="TableParagraph"/>
              <w:spacing w:before="42"/>
              <w:ind w:left="261" w:right="248"/>
              <w:jc w:val="center"/>
              <w:rPr>
                <w:sz w:val="20"/>
              </w:rPr>
            </w:pPr>
            <w:r>
              <w:rPr>
                <w:sz w:val="20"/>
              </w:rPr>
              <w:t xml:space="preserve">≤ </w:t>
            </w:r>
            <w:r>
              <w:rPr>
                <w:sz w:val="20"/>
              </w:rPr>
              <w:t>0.1mg/l</w:t>
            </w:r>
          </w:p>
        </w:tc>
      </w:tr>
    </w:tbl>
    <w:p w:rsidR="002A6028" w:rsidRDefault="002A6028">
      <w:pPr>
        <w:jc w:val="center"/>
        <w:rPr>
          <w:sz w:val="20"/>
        </w:rPr>
        <w:sectPr w:rsidR="002A6028">
          <w:pgSz w:w="11910" w:h="16840"/>
          <w:pgMar w:top="1380" w:right="1220" w:bottom="1180" w:left="1580" w:header="858" w:footer="994" w:gutter="0"/>
          <w:cols w:space="720"/>
        </w:sectPr>
      </w:pPr>
    </w:p>
    <w:p w:rsidR="002A6028" w:rsidRDefault="002A6028">
      <w:pPr>
        <w:pStyle w:val="Szvegtrzs"/>
        <w:spacing w:before="1"/>
        <w:rPr>
          <w:sz w:val="4"/>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2"/>
        <w:gridCol w:w="2843"/>
        <w:gridCol w:w="2843"/>
      </w:tblGrid>
      <w:tr w:rsidR="002A6028">
        <w:trPr>
          <w:trHeight w:val="312"/>
        </w:trPr>
        <w:tc>
          <w:tcPr>
            <w:tcW w:w="2842" w:type="dxa"/>
          </w:tcPr>
          <w:p w:rsidR="002A6028" w:rsidRDefault="00267003">
            <w:pPr>
              <w:pStyle w:val="TableParagraph"/>
              <w:spacing w:before="41"/>
              <w:ind w:left="465" w:right="455"/>
              <w:jc w:val="center"/>
              <w:rPr>
                <w:sz w:val="20"/>
              </w:rPr>
            </w:pPr>
            <w:r>
              <w:rPr>
                <w:sz w:val="20"/>
              </w:rPr>
              <w:t>Cadmium</w:t>
            </w:r>
          </w:p>
        </w:tc>
        <w:tc>
          <w:tcPr>
            <w:tcW w:w="2843" w:type="dxa"/>
          </w:tcPr>
          <w:p w:rsidR="002A6028" w:rsidRDefault="00267003">
            <w:pPr>
              <w:pStyle w:val="TableParagraph"/>
              <w:spacing w:before="41"/>
              <w:ind w:left="0" w:right="859"/>
              <w:jc w:val="right"/>
              <w:rPr>
                <w:sz w:val="20"/>
              </w:rPr>
            </w:pPr>
            <w:r>
              <w:rPr>
                <w:sz w:val="20"/>
              </w:rPr>
              <w:t>≤ 0.005 mg/l</w:t>
            </w:r>
          </w:p>
        </w:tc>
        <w:tc>
          <w:tcPr>
            <w:tcW w:w="2843" w:type="dxa"/>
          </w:tcPr>
          <w:p w:rsidR="002A6028" w:rsidRDefault="00267003">
            <w:pPr>
              <w:pStyle w:val="TableParagraph"/>
              <w:spacing w:before="41"/>
              <w:ind w:left="0" w:right="858"/>
              <w:jc w:val="right"/>
              <w:rPr>
                <w:sz w:val="20"/>
              </w:rPr>
            </w:pPr>
            <w:r>
              <w:rPr>
                <w:sz w:val="20"/>
              </w:rPr>
              <w:t>≤ 0.005 mg/l</w:t>
            </w:r>
          </w:p>
        </w:tc>
      </w:tr>
      <w:tr w:rsidR="002A6028">
        <w:trPr>
          <w:trHeight w:val="311"/>
        </w:trPr>
        <w:tc>
          <w:tcPr>
            <w:tcW w:w="2842" w:type="dxa"/>
          </w:tcPr>
          <w:p w:rsidR="002A6028" w:rsidRDefault="00267003">
            <w:pPr>
              <w:pStyle w:val="TableParagraph"/>
              <w:spacing w:before="40"/>
              <w:ind w:left="463" w:right="455"/>
              <w:jc w:val="center"/>
              <w:rPr>
                <w:sz w:val="20"/>
              </w:rPr>
            </w:pPr>
            <w:r>
              <w:rPr>
                <w:sz w:val="20"/>
              </w:rPr>
              <w:t>Lead</w:t>
            </w:r>
          </w:p>
        </w:tc>
        <w:tc>
          <w:tcPr>
            <w:tcW w:w="2843" w:type="dxa"/>
          </w:tcPr>
          <w:p w:rsidR="002A6028" w:rsidRDefault="00267003">
            <w:pPr>
              <w:pStyle w:val="TableParagraph"/>
              <w:spacing w:before="40"/>
              <w:ind w:left="0" w:right="912"/>
              <w:jc w:val="right"/>
              <w:rPr>
                <w:sz w:val="20"/>
              </w:rPr>
            </w:pPr>
            <w:r>
              <w:rPr>
                <w:sz w:val="20"/>
              </w:rPr>
              <w:t>≤ 0.05 mg/l</w:t>
            </w:r>
          </w:p>
        </w:tc>
        <w:tc>
          <w:tcPr>
            <w:tcW w:w="2843" w:type="dxa"/>
          </w:tcPr>
          <w:p w:rsidR="002A6028" w:rsidRDefault="00267003">
            <w:pPr>
              <w:pStyle w:val="TableParagraph"/>
              <w:spacing w:before="40"/>
              <w:ind w:left="929"/>
              <w:rPr>
                <w:sz w:val="20"/>
              </w:rPr>
            </w:pPr>
            <w:r>
              <w:rPr>
                <w:sz w:val="20"/>
              </w:rPr>
              <w:t>≤ 0.05 mg/l</w:t>
            </w:r>
          </w:p>
        </w:tc>
      </w:tr>
      <w:tr w:rsidR="002A6028">
        <w:trPr>
          <w:trHeight w:val="936"/>
        </w:trPr>
        <w:tc>
          <w:tcPr>
            <w:tcW w:w="2842" w:type="dxa"/>
          </w:tcPr>
          <w:p w:rsidR="002A6028" w:rsidRDefault="00267003">
            <w:pPr>
              <w:pStyle w:val="TableParagraph"/>
              <w:spacing w:before="40" w:line="326" w:lineRule="auto"/>
              <w:ind w:left="468" w:right="455"/>
              <w:jc w:val="center"/>
              <w:rPr>
                <w:sz w:val="20"/>
              </w:rPr>
            </w:pPr>
            <w:r>
              <w:rPr>
                <w:sz w:val="20"/>
              </w:rPr>
              <w:t>Rest of heavy metals except iron,</w:t>
            </w:r>
          </w:p>
          <w:p w:rsidR="002A6028" w:rsidRDefault="00267003">
            <w:pPr>
              <w:pStyle w:val="TableParagraph"/>
              <w:spacing w:line="228" w:lineRule="exact"/>
              <w:ind w:left="468" w:right="455"/>
              <w:jc w:val="center"/>
              <w:rPr>
                <w:sz w:val="20"/>
              </w:rPr>
            </w:pPr>
            <w:r>
              <w:rPr>
                <w:sz w:val="20"/>
              </w:rPr>
              <w:t>cadmium, lead</w:t>
            </w:r>
          </w:p>
        </w:tc>
        <w:tc>
          <w:tcPr>
            <w:tcW w:w="2843" w:type="dxa"/>
          </w:tcPr>
          <w:p w:rsidR="002A6028" w:rsidRDefault="002A6028">
            <w:pPr>
              <w:pStyle w:val="TableParagraph"/>
              <w:spacing w:before="7"/>
              <w:ind w:left="0"/>
              <w:rPr>
                <w:sz w:val="30"/>
              </w:rPr>
            </w:pPr>
          </w:p>
          <w:p w:rsidR="002A6028" w:rsidRDefault="00267003">
            <w:pPr>
              <w:pStyle w:val="TableParagraph"/>
              <w:ind w:left="259" w:right="248"/>
              <w:jc w:val="center"/>
              <w:rPr>
                <w:sz w:val="20"/>
              </w:rPr>
            </w:pPr>
            <w:r>
              <w:rPr>
                <w:sz w:val="20"/>
              </w:rPr>
              <w:t>≤ 0.1 mg/l</w:t>
            </w:r>
          </w:p>
        </w:tc>
        <w:tc>
          <w:tcPr>
            <w:tcW w:w="2843" w:type="dxa"/>
          </w:tcPr>
          <w:p w:rsidR="002A6028" w:rsidRDefault="002A6028">
            <w:pPr>
              <w:pStyle w:val="TableParagraph"/>
              <w:spacing w:before="7"/>
              <w:ind w:left="0"/>
              <w:rPr>
                <w:sz w:val="30"/>
              </w:rPr>
            </w:pPr>
          </w:p>
          <w:p w:rsidR="002A6028" w:rsidRDefault="00267003">
            <w:pPr>
              <w:pStyle w:val="TableParagraph"/>
              <w:ind w:left="259" w:right="248"/>
              <w:jc w:val="center"/>
              <w:rPr>
                <w:sz w:val="20"/>
              </w:rPr>
            </w:pPr>
            <w:r>
              <w:rPr>
                <w:sz w:val="20"/>
              </w:rPr>
              <w:t>≤ 0.1 mg/l</w:t>
            </w:r>
          </w:p>
        </w:tc>
      </w:tr>
      <w:tr w:rsidR="002A6028">
        <w:trPr>
          <w:trHeight w:val="312"/>
        </w:trPr>
        <w:tc>
          <w:tcPr>
            <w:tcW w:w="2842" w:type="dxa"/>
          </w:tcPr>
          <w:p w:rsidR="002A6028" w:rsidRDefault="00267003">
            <w:pPr>
              <w:pStyle w:val="TableParagraph"/>
              <w:spacing w:before="42"/>
              <w:ind w:left="466" w:right="455"/>
              <w:jc w:val="center"/>
              <w:rPr>
                <w:sz w:val="20"/>
              </w:rPr>
            </w:pPr>
            <w:r>
              <w:rPr>
                <w:sz w:val="20"/>
              </w:rPr>
              <w:t>Chloride (Cl)</w:t>
            </w:r>
          </w:p>
        </w:tc>
        <w:tc>
          <w:tcPr>
            <w:tcW w:w="2843" w:type="dxa"/>
          </w:tcPr>
          <w:p w:rsidR="002A6028" w:rsidRDefault="00267003">
            <w:pPr>
              <w:pStyle w:val="TableParagraph"/>
              <w:spacing w:before="42"/>
              <w:ind w:left="259" w:right="248"/>
              <w:jc w:val="center"/>
              <w:rPr>
                <w:sz w:val="20"/>
              </w:rPr>
            </w:pPr>
            <w:r>
              <w:rPr>
                <w:sz w:val="20"/>
              </w:rPr>
              <w:t>≤ 2 mg/l</w:t>
            </w:r>
          </w:p>
        </w:tc>
        <w:tc>
          <w:tcPr>
            <w:tcW w:w="2843" w:type="dxa"/>
          </w:tcPr>
          <w:p w:rsidR="002A6028" w:rsidRDefault="00267003">
            <w:pPr>
              <w:pStyle w:val="TableParagraph"/>
              <w:spacing w:before="42"/>
              <w:ind w:left="259" w:right="248"/>
              <w:jc w:val="center"/>
              <w:rPr>
                <w:sz w:val="20"/>
              </w:rPr>
            </w:pPr>
            <w:r>
              <w:rPr>
                <w:sz w:val="20"/>
              </w:rPr>
              <w:t>≤ 0.1 mg/l</w:t>
            </w:r>
          </w:p>
        </w:tc>
      </w:tr>
      <w:tr w:rsidR="002A6028">
        <w:trPr>
          <w:trHeight w:val="311"/>
        </w:trPr>
        <w:tc>
          <w:tcPr>
            <w:tcW w:w="2842" w:type="dxa"/>
          </w:tcPr>
          <w:p w:rsidR="002A6028" w:rsidRDefault="00267003">
            <w:pPr>
              <w:pStyle w:val="TableParagraph"/>
              <w:spacing w:before="42"/>
              <w:ind w:left="466" w:right="455"/>
              <w:jc w:val="center"/>
              <w:rPr>
                <w:sz w:val="20"/>
              </w:rPr>
            </w:pPr>
            <w:r>
              <w:rPr>
                <w:sz w:val="20"/>
              </w:rPr>
              <w:t>Phosphate (P2O5)</w:t>
            </w:r>
          </w:p>
        </w:tc>
        <w:tc>
          <w:tcPr>
            <w:tcW w:w="2843" w:type="dxa"/>
          </w:tcPr>
          <w:p w:rsidR="002A6028" w:rsidRDefault="00267003">
            <w:pPr>
              <w:pStyle w:val="TableParagraph"/>
              <w:spacing w:before="42"/>
              <w:ind w:left="259" w:right="248"/>
              <w:jc w:val="center"/>
              <w:rPr>
                <w:sz w:val="20"/>
              </w:rPr>
            </w:pPr>
            <w:r>
              <w:rPr>
                <w:sz w:val="20"/>
              </w:rPr>
              <w:t>≤ 0.5 mg/l</w:t>
            </w:r>
          </w:p>
        </w:tc>
        <w:tc>
          <w:tcPr>
            <w:tcW w:w="2843" w:type="dxa"/>
          </w:tcPr>
          <w:p w:rsidR="002A6028" w:rsidRDefault="00267003">
            <w:pPr>
              <w:pStyle w:val="TableParagraph"/>
              <w:spacing w:before="42"/>
              <w:ind w:left="259" w:right="248"/>
              <w:jc w:val="center"/>
              <w:rPr>
                <w:sz w:val="20"/>
              </w:rPr>
            </w:pPr>
            <w:r>
              <w:rPr>
                <w:sz w:val="20"/>
              </w:rPr>
              <w:t>≤ 0.1 mg/l</w:t>
            </w:r>
          </w:p>
        </w:tc>
      </w:tr>
      <w:tr w:rsidR="002A6028">
        <w:trPr>
          <w:trHeight w:val="624"/>
        </w:trPr>
        <w:tc>
          <w:tcPr>
            <w:tcW w:w="2842" w:type="dxa"/>
          </w:tcPr>
          <w:p w:rsidR="002A6028" w:rsidRDefault="00267003">
            <w:pPr>
              <w:pStyle w:val="TableParagraph"/>
              <w:spacing w:before="41"/>
              <w:ind w:left="467" w:right="455"/>
              <w:jc w:val="center"/>
              <w:rPr>
                <w:sz w:val="20"/>
              </w:rPr>
            </w:pPr>
            <w:r>
              <w:rPr>
                <w:sz w:val="20"/>
              </w:rPr>
              <w:t xml:space="preserve">Conductivity </w:t>
            </w:r>
            <w:r>
              <w:rPr>
                <w:sz w:val="20"/>
              </w:rPr>
              <w:t>(at</w:t>
            </w:r>
          </w:p>
          <w:p w:rsidR="002A6028" w:rsidRDefault="00267003">
            <w:pPr>
              <w:pStyle w:val="TableParagraph"/>
              <w:spacing w:before="70"/>
              <w:ind w:left="464" w:right="455"/>
              <w:jc w:val="center"/>
              <w:rPr>
                <w:sz w:val="20"/>
              </w:rPr>
            </w:pPr>
            <w:r>
              <w:rPr>
                <w:sz w:val="20"/>
              </w:rPr>
              <w:t>25</w:t>
            </w:r>
            <w:r>
              <w:rPr>
                <w:rFonts w:ascii="SimSun" w:hAnsi="SimSun"/>
                <w:sz w:val="20"/>
              </w:rPr>
              <w:t>°</w:t>
            </w:r>
            <w:r>
              <w:rPr>
                <w:sz w:val="20"/>
              </w:rPr>
              <w:t>C)</w:t>
            </w:r>
          </w:p>
        </w:tc>
        <w:tc>
          <w:tcPr>
            <w:tcW w:w="2843" w:type="dxa"/>
          </w:tcPr>
          <w:p w:rsidR="002A6028" w:rsidRDefault="00267003">
            <w:pPr>
              <w:pStyle w:val="TableParagraph"/>
              <w:spacing w:before="197"/>
              <w:ind w:left="0" w:right="805"/>
              <w:jc w:val="right"/>
              <w:rPr>
                <w:sz w:val="20"/>
              </w:rPr>
            </w:pPr>
            <w:r>
              <w:rPr>
                <w:sz w:val="20"/>
              </w:rPr>
              <w:t>3 to 15 μs/cm</w:t>
            </w:r>
          </w:p>
        </w:tc>
        <w:tc>
          <w:tcPr>
            <w:tcW w:w="2843" w:type="dxa"/>
          </w:tcPr>
          <w:p w:rsidR="002A6028" w:rsidRDefault="00267003">
            <w:pPr>
              <w:pStyle w:val="TableParagraph"/>
              <w:spacing w:before="41"/>
              <w:ind w:left="258" w:right="248"/>
              <w:jc w:val="center"/>
              <w:rPr>
                <w:sz w:val="20"/>
              </w:rPr>
            </w:pPr>
            <w:r>
              <w:rPr>
                <w:sz w:val="20"/>
              </w:rPr>
              <w:t>≤ 3 μs/cm</w:t>
            </w:r>
          </w:p>
        </w:tc>
      </w:tr>
      <w:tr w:rsidR="002A6028">
        <w:trPr>
          <w:trHeight w:val="624"/>
        </w:trPr>
        <w:tc>
          <w:tcPr>
            <w:tcW w:w="2842" w:type="dxa"/>
          </w:tcPr>
          <w:p w:rsidR="002A6028" w:rsidRDefault="00267003">
            <w:pPr>
              <w:pStyle w:val="TableParagraph"/>
              <w:spacing w:before="41"/>
              <w:ind w:left="467" w:right="455"/>
              <w:jc w:val="center"/>
              <w:rPr>
                <w:sz w:val="20"/>
              </w:rPr>
            </w:pPr>
            <w:r>
              <w:rPr>
                <w:sz w:val="20"/>
              </w:rPr>
              <w:t>pH value (degree of</w:t>
            </w:r>
          </w:p>
          <w:p w:rsidR="002A6028" w:rsidRDefault="00267003">
            <w:pPr>
              <w:pStyle w:val="TableParagraph"/>
              <w:spacing w:before="82"/>
              <w:ind w:left="462" w:right="455"/>
              <w:jc w:val="center"/>
              <w:rPr>
                <w:sz w:val="20"/>
              </w:rPr>
            </w:pPr>
            <w:r>
              <w:rPr>
                <w:sz w:val="20"/>
              </w:rPr>
              <w:t>acidity)</w:t>
            </w:r>
          </w:p>
        </w:tc>
        <w:tc>
          <w:tcPr>
            <w:tcW w:w="2843" w:type="dxa"/>
          </w:tcPr>
          <w:p w:rsidR="002A6028" w:rsidRDefault="00267003">
            <w:pPr>
              <w:pStyle w:val="TableParagraph"/>
              <w:spacing w:before="197"/>
              <w:ind w:left="259" w:right="248"/>
              <w:jc w:val="center"/>
              <w:rPr>
                <w:sz w:val="20"/>
              </w:rPr>
            </w:pPr>
            <w:r>
              <w:rPr>
                <w:sz w:val="20"/>
              </w:rPr>
              <w:t>5 to 7.5</w:t>
            </w:r>
          </w:p>
        </w:tc>
        <w:tc>
          <w:tcPr>
            <w:tcW w:w="2843" w:type="dxa"/>
          </w:tcPr>
          <w:p w:rsidR="002A6028" w:rsidRDefault="00267003">
            <w:pPr>
              <w:pStyle w:val="TableParagraph"/>
              <w:spacing w:before="41"/>
              <w:ind w:left="258" w:right="248"/>
              <w:jc w:val="center"/>
              <w:rPr>
                <w:sz w:val="20"/>
              </w:rPr>
            </w:pPr>
            <w:r>
              <w:rPr>
                <w:sz w:val="20"/>
              </w:rPr>
              <w:t>5 to 7</w:t>
            </w:r>
          </w:p>
        </w:tc>
      </w:tr>
      <w:tr w:rsidR="002A6028">
        <w:trPr>
          <w:trHeight w:val="624"/>
        </w:trPr>
        <w:tc>
          <w:tcPr>
            <w:tcW w:w="2842" w:type="dxa"/>
          </w:tcPr>
          <w:p w:rsidR="002A6028" w:rsidRDefault="00267003">
            <w:pPr>
              <w:pStyle w:val="TableParagraph"/>
              <w:spacing w:before="28"/>
              <w:ind w:left="467" w:right="455"/>
              <w:jc w:val="center"/>
              <w:rPr>
                <w:sz w:val="20"/>
              </w:rPr>
            </w:pPr>
            <w:r>
              <w:rPr>
                <w:sz w:val="20"/>
              </w:rPr>
              <w:t>Hardness (</w:t>
            </w:r>
            <w:r>
              <w:rPr>
                <w:rFonts w:ascii="SimSun" w:hAnsi="SimSun"/>
                <w:sz w:val="20"/>
              </w:rPr>
              <w:t xml:space="preserve">Σ </w:t>
            </w:r>
            <w:r>
              <w:rPr>
                <w:sz w:val="20"/>
              </w:rPr>
              <w:t>ions of</w:t>
            </w:r>
          </w:p>
          <w:p w:rsidR="002A6028" w:rsidRDefault="00267003">
            <w:pPr>
              <w:pStyle w:val="TableParagraph"/>
              <w:spacing w:before="68"/>
              <w:ind w:left="464" w:right="455"/>
              <w:jc w:val="center"/>
              <w:rPr>
                <w:sz w:val="20"/>
              </w:rPr>
            </w:pPr>
            <w:r>
              <w:rPr>
                <w:sz w:val="20"/>
              </w:rPr>
              <w:t>alkaline earth)</w:t>
            </w:r>
          </w:p>
        </w:tc>
        <w:tc>
          <w:tcPr>
            <w:tcW w:w="2843" w:type="dxa"/>
          </w:tcPr>
          <w:p w:rsidR="002A6028" w:rsidRDefault="00267003">
            <w:pPr>
              <w:pStyle w:val="TableParagraph"/>
              <w:spacing w:before="196"/>
              <w:ind w:left="0" w:right="806"/>
              <w:jc w:val="right"/>
              <w:rPr>
                <w:sz w:val="20"/>
              </w:rPr>
            </w:pPr>
            <w:r>
              <w:rPr>
                <w:sz w:val="20"/>
              </w:rPr>
              <w:t>≤ 0.02 mmol/l</w:t>
            </w:r>
          </w:p>
        </w:tc>
        <w:tc>
          <w:tcPr>
            <w:tcW w:w="2843" w:type="dxa"/>
          </w:tcPr>
          <w:p w:rsidR="002A6028" w:rsidRDefault="00267003">
            <w:pPr>
              <w:pStyle w:val="TableParagraph"/>
              <w:spacing w:before="40"/>
              <w:ind w:left="0" w:right="808"/>
              <w:jc w:val="right"/>
              <w:rPr>
                <w:sz w:val="20"/>
              </w:rPr>
            </w:pPr>
            <w:r>
              <w:rPr>
                <w:sz w:val="20"/>
              </w:rPr>
              <w:t>≤ 0.02 mmol/l</w:t>
            </w:r>
          </w:p>
        </w:tc>
      </w:tr>
      <w:tr w:rsidR="002A6028">
        <w:trPr>
          <w:trHeight w:val="311"/>
        </w:trPr>
        <w:tc>
          <w:tcPr>
            <w:tcW w:w="2842" w:type="dxa"/>
          </w:tcPr>
          <w:p w:rsidR="002A6028" w:rsidRDefault="00267003">
            <w:pPr>
              <w:pStyle w:val="TableParagraph"/>
              <w:spacing w:before="40"/>
              <w:ind w:left="468" w:right="455"/>
              <w:jc w:val="center"/>
              <w:rPr>
                <w:sz w:val="20"/>
              </w:rPr>
            </w:pPr>
            <w:r>
              <w:rPr>
                <w:sz w:val="20"/>
              </w:rPr>
              <w:t>Appearance</w:t>
            </w:r>
          </w:p>
        </w:tc>
        <w:tc>
          <w:tcPr>
            <w:tcW w:w="5686" w:type="dxa"/>
            <w:gridSpan w:val="2"/>
          </w:tcPr>
          <w:p w:rsidR="002A6028" w:rsidRDefault="00267003">
            <w:pPr>
              <w:pStyle w:val="TableParagraph"/>
              <w:spacing w:before="40"/>
              <w:ind w:left="1281"/>
              <w:rPr>
                <w:sz w:val="20"/>
              </w:rPr>
            </w:pPr>
            <w:r>
              <w:rPr>
                <w:sz w:val="20"/>
              </w:rPr>
              <w:t>Colorless, clean, without sediments</w:t>
            </w:r>
          </w:p>
        </w:tc>
      </w:tr>
    </w:tbl>
    <w:p w:rsidR="002A6028" w:rsidRDefault="002A6028">
      <w:pPr>
        <w:pStyle w:val="Szvegtrzs"/>
        <w:spacing w:before="9"/>
        <w:rPr>
          <w:sz w:val="22"/>
        </w:rPr>
      </w:pPr>
    </w:p>
    <w:p w:rsidR="002A6028" w:rsidRDefault="00267003">
      <w:pPr>
        <w:pStyle w:val="Cmsor9"/>
        <w:tabs>
          <w:tab w:val="left" w:pos="1345"/>
        </w:tabs>
        <w:spacing w:before="93" w:line="316" w:lineRule="auto"/>
        <w:ind w:left="1345" w:right="1525" w:hanging="1128"/>
      </w:pPr>
      <w:r>
        <w:t>CAUTION</w:t>
      </w:r>
      <w:r>
        <w:tab/>
        <w:t xml:space="preserve">The use of water for autoclaves that do not comply </w:t>
      </w:r>
      <w:r>
        <w:t>with the table above may have severe impact on the working life of the sterilizer and can invalidate the manufacturer</w:t>
      </w:r>
      <w:r>
        <w:rPr>
          <w:rFonts w:ascii="SimSun" w:hAnsi="SimSun"/>
        </w:rPr>
        <w:t>’</w:t>
      </w:r>
      <w:r>
        <w:t>s</w:t>
      </w:r>
      <w:r>
        <w:rPr>
          <w:spacing w:val="-5"/>
        </w:rPr>
        <w:t xml:space="preserve"> </w:t>
      </w:r>
      <w:r>
        <w:t>guarantee.</w:t>
      </w:r>
    </w:p>
    <w:p w:rsidR="002A6028" w:rsidRDefault="00267003">
      <w:pPr>
        <w:pStyle w:val="Cmsor9"/>
        <w:spacing w:line="221" w:lineRule="exact"/>
        <w:ind w:left="1345"/>
      </w:pPr>
      <w:r>
        <w:t>Use only deionized water, having a maximum conductivity of 15</w:t>
      </w:r>
    </w:p>
    <w:p w:rsidR="002A6028" w:rsidRDefault="00267003">
      <w:pPr>
        <w:pStyle w:val="Cmsor9"/>
        <w:spacing w:before="67"/>
        <w:ind w:left="1345"/>
      </w:pPr>
      <w:r>
        <w:rPr>
          <w:rFonts w:ascii="SimSun" w:hAnsi="SimSun"/>
        </w:rPr>
        <w:t>μ</w:t>
      </w:r>
      <w:r>
        <w:t xml:space="preserve">s/cm. Conductivity greater than 15 </w:t>
      </w:r>
      <w:r>
        <w:rPr>
          <w:rFonts w:ascii="SimSun" w:hAnsi="SimSun"/>
        </w:rPr>
        <w:t>μ</w:t>
      </w:r>
      <w:r>
        <w:t>s/cm may cause failures.</w:t>
      </w:r>
    </w:p>
    <w:p w:rsidR="002A6028" w:rsidRDefault="00267003">
      <w:pPr>
        <w:pStyle w:val="Cmsor9"/>
        <w:spacing w:before="71"/>
        <w:ind w:left="1345"/>
      </w:pPr>
      <w:r>
        <w:t>D</w:t>
      </w:r>
      <w:r>
        <w:t>O NOT TILT THE STERILIZER WHEN THE RESERVOIR IS FULL OF WATER.</w:t>
      </w:r>
    </w:p>
    <w:p w:rsidR="002A6028" w:rsidRDefault="002A6028">
      <w:pPr>
        <w:sectPr w:rsidR="002A6028">
          <w:footerReference w:type="default" r:id="rId49"/>
          <w:pgSz w:w="11910" w:h="16840"/>
          <w:pgMar w:top="1380" w:right="1220" w:bottom="1180" w:left="1580" w:header="858" w:footer="994" w:gutter="0"/>
          <w:cols w:space="720"/>
        </w:sectPr>
      </w:pPr>
    </w:p>
    <w:p w:rsidR="002A6028" w:rsidRDefault="002A6028">
      <w:pPr>
        <w:pStyle w:val="Szvegtrzs"/>
        <w:spacing w:before="1"/>
        <w:rPr>
          <w:b/>
          <w:sz w:val="29"/>
        </w:rPr>
      </w:pPr>
    </w:p>
    <w:p w:rsidR="002A6028" w:rsidRDefault="00267003">
      <w:pPr>
        <w:pStyle w:val="Cmsor3"/>
        <w:numPr>
          <w:ilvl w:val="1"/>
          <w:numId w:val="23"/>
        </w:numPr>
        <w:tabs>
          <w:tab w:val="left" w:pos="674"/>
        </w:tabs>
        <w:spacing w:before="92"/>
        <w:ind w:left="673" w:hanging="457"/>
        <w:rPr>
          <w:color w:val="FF0000"/>
        </w:rPr>
      </w:pPr>
      <w:bookmarkStart w:id="67" w:name="6.3_Alarming_If_Used_Water_Reservoir_Is_"/>
      <w:bookmarkStart w:id="68" w:name="_bookmark33"/>
      <w:bookmarkEnd w:id="67"/>
      <w:bookmarkEnd w:id="68"/>
      <w:r>
        <w:rPr>
          <w:color w:val="FF0000"/>
        </w:rPr>
        <w:t xml:space="preserve">Alarming If Used </w:t>
      </w:r>
      <w:r>
        <w:rPr>
          <w:color w:val="FF0000"/>
          <w:spacing w:val="-3"/>
        </w:rPr>
        <w:t xml:space="preserve">Water </w:t>
      </w:r>
      <w:r>
        <w:rPr>
          <w:color w:val="FF0000"/>
        </w:rPr>
        <w:t>Reservoir Is</w:t>
      </w:r>
      <w:r>
        <w:rPr>
          <w:color w:val="FF0000"/>
          <w:spacing w:val="-7"/>
        </w:rPr>
        <w:t xml:space="preserve"> </w:t>
      </w:r>
      <w:r>
        <w:rPr>
          <w:color w:val="FF0000"/>
        </w:rPr>
        <w:t>Full</w:t>
      </w:r>
    </w:p>
    <w:p w:rsidR="002A6028" w:rsidRDefault="002A6028">
      <w:pPr>
        <w:pStyle w:val="Szvegtrzs"/>
        <w:spacing w:before="3"/>
        <w:rPr>
          <w:b/>
          <w:sz w:val="30"/>
        </w:rPr>
      </w:pPr>
    </w:p>
    <w:p w:rsidR="002A6028" w:rsidRDefault="00267003">
      <w:pPr>
        <w:pStyle w:val="Szvegtrzs"/>
        <w:spacing w:line="326" w:lineRule="auto"/>
        <w:ind w:left="217" w:right="679"/>
      </w:pPr>
      <w:r>
        <w:t xml:space="preserve">if the “water1” location on the screen display ”FULL” during the sterilizing, which means that the </w:t>
      </w:r>
      <w:r>
        <w:t>used water reservoir needs to be drained out.</w:t>
      </w:r>
    </w:p>
    <w:p w:rsidR="002A6028" w:rsidRDefault="00267003">
      <w:pPr>
        <w:pStyle w:val="Szvegtrzs"/>
        <w:spacing w:before="155"/>
        <w:ind w:left="217"/>
        <w:rPr>
          <w:b/>
        </w:rPr>
      </w:pPr>
      <w:r>
        <w:t xml:space="preserve">Connect the water tube to the machine left lower corner inlet connector, please see </w:t>
      </w:r>
      <w:r>
        <w:rPr>
          <w:b/>
        </w:rPr>
        <w:t>4.3</w:t>
      </w:r>
    </w:p>
    <w:p w:rsidR="002A6028" w:rsidRDefault="00267003">
      <w:pPr>
        <w:pStyle w:val="Cmsor7"/>
        <w:spacing w:before="77"/>
      </w:pPr>
      <w:r>
        <w:t>Drainage Port for used water tank</w:t>
      </w:r>
    </w:p>
    <w:p w:rsidR="002A6028" w:rsidRDefault="002A6028">
      <w:pPr>
        <w:pStyle w:val="Szvegtrzs"/>
        <w:rPr>
          <w:sz w:val="22"/>
        </w:rPr>
      </w:pPr>
    </w:p>
    <w:p w:rsidR="002A6028" w:rsidRDefault="002A6028">
      <w:pPr>
        <w:pStyle w:val="Szvegtrzs"/>
        <w:rPr>
          <w:sz w:val="22"/>
        </w:rPr>
      </w:pPr>
    </w:p>
    <w:p w:rsidR="002A6028" w:rsidRDefault="002A6028">
      <w:pPr>
        <w:pStyle w:val="Szvegtrzs"/>
        <w:spacing w:before="3"/>
        <w:rPr>
          <w:sz w:val="29"/>
        </w:rPr>
      </w:pPr>
    </w:p>
    <w:p w:rsidR="002A6028" w:rsidRDefault="00267003">
      <w:pPr>
        <w:pStyle w:val="Szvegtrzs"/>
        <w:spacing w:before="1" w:line="314" w:lineRule="auto"/>
        <w:ind w:left="217" w:right="539"/>
        <w:jc w:val="both"/>
      </w:pPr>
      <w:r>
        <w:t>Water has been drained when it reaches the maximum temperature, 70</w:t>
      </w:r>
      <w:r>
        <w:rPr>
          <w:rFonts w:ascii="SimSun" w:eastAsia="SimSun" w:hAnsi="SimSun" w:hint="eastAsia"/>
        </w:rPr>
        <w:t>℃，</w:t>
      </w:r>
      <w:r>
        <w:t xml:space="preserve">if it is higher, </w:t>
      </w:r>
      <w:r>
        <w:t>you need to check whether the fan operates normally, or contact the local distributor immediately, we will offer our best service to you in no time.</w:t>
      </w:r>
    </w:p>
    <w:p w:rsidR="002A6028" w:rsidRDefault="002A6028">
      <w:pPr>
        <w:pStyle w:val="Szvegtrzs"/>
        <w:rPr>
          <w:sz w:val="22"/>
        </w:rPr>
      </w:pPr>
    </w:p>
    <w:p w:rsidR="002A6028" w:rsidRDefault="002A6028">
      <w:pPr>
        <w:pStyle w:val="Szvegtrzs"/>
        <w:spacing w:before="1"/>
        <w:rPr>
          <w:sz w:val="29"/>
        </w:rPr>
      </w:pPr>
    </w:p>
    <w:p w:rsidR="002A6028" w:rsidRDefault="00267003">
      <w:pPr>
        <w:pStyle w:val="Cmsor3"/>
        <w:numPr>
          <w:ilvl w:val="1"/>
          <w:numId w:val="23"/>
        </w:numPr>
        <w:tabs>
          <w:tab w:val="left" w:pos="684"/>
        </w:tabs>
        <w:ind w:hanging="467"/>
      </w:pPr>
      <w:bookmarkStart w:id="69" w:name="_bookmark34"/>
      <w:bookmarkStart w:id="70" w:name="6.4_Selecting_Sterilizing_Program"/>
      <w:bookmarkEnd w:id="69"/>
      <w:bookmarkEnd w:id="70"/>
      <w:r>
        <w:t>Selecting Sterilizing</w:t>
      </w:r>
      <w:r>
        <w:rPr>
          <w:spacing w:val="-4"/>
        </w:rPr>
        <w:t xml:space="preserve"> </w:t>
      </w:r>
      <w:r>
        <w:t>Program</w:t>
      </w:r>
    </w:p>
    <w:p w:rsidR="002A6028" w:rsidRDefault="002A6028">
      <w:pPr>
        <w:pStyle w:val="Szvegtrzs"/>
        <w:spacing w:before="3"/>
        <w:rPr>
          <w:b/>
          <w:sz w:val="30"/>
        </w:rPr>
      </w:pPr>
    </w:p>
    <w:p w:rsidR="002A6028" w:rsidRDefault="00267003">
      <w:pPr>
        <w:pStyle w:val="Szvegtrzs"/>
        <w:spacing w:line="326" w:lineRule="auto"/>
        <w:ind w:left="217" w:right="880"/>
      </w:pPr>
      <w:r>
        <w:t>Please check the LCD screen without any alarm information before selecting</w:t>
      </w:r>
      <w:r>
        <w:t xml:space="preserve"> the sterilizing program.</w:t>
      </w:r>
    </w:p>
    <w:p w:rsidR="002A6028" w:rsidRDefault="002A6028">
      <w:pPr>
        <w:pStyle w:val="Szvegtrzs"/>
        <w:spacing w:before="9"/>
        <w:rPr>
          <w:sz w:val="22"/>
        </w:rPr>
      </w:pPr>
    </w:p>
    <w:p w:rsidR="002A6028" w:rsidRDefault="00267003">
      <w:pPr>
        <w:pStyle w:val="Szvegtrzs"/>
        <w:spacing w:line="376" w:lineRule="auto"/>
        <w:ind w:left="217" w:right="679"/>
      </w:pPr>
      <w:r>
        <w:rPr>
          <w:spacing w:val="-1"/>
          <w:w w:val="95"/>
        </w:rPr>
        <w:t xml:space="preserve">pressing  </w:t>
      </w:r>
      <w:r>
        <w:rPr>
          <w:noProof/>
          <w:spacing w:val="-9"/>
        </w:rPr>
        <w:drawing>
          <wp:inline distT="0" distB="0" distL="0" distR="0">
            <wp:extent cx="180975" cy="180975"/>
            <wp:effectExtent l="0" t="0" r="0" b="0"/>
            <wp:docPr id="14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23.jpeg"/>
                    <pic:cNvPicPr>
                      <a:picLocks noChangeAspect="1"/>
                    </pic:cNvPicPr>
                  </pic:nvPicPr>
                  <pic:blipFill>
                    <a:blip r:embed="rId44" cstate="print"/>
                    <a:stretch>
                      <a:fillRect/>
                    </a:stretch>
                  </pic:blipFill>
                  <pic:spPr>
                    <a:xfrm>
                      <a:off x="0" y="0"/>
                      <a:ext cx="181356" cy="181355"/>
                    </a:xfrm>
                    <a:prstGeom prst="rect">
                      <a:avLst/>
                    </a:prstGeom>
                  </pic:spPr>
                </pic:pic>
              </a:graphicData>
            </a:graphic>
          </wp:inline>
        </w:drawing>
      </w:r>
      <w:r>
        <w:rPr>
          <w:rFonts w:ascii="Times New Roman"/>
          <w:spacing w:val="-9"/>
        </w:rPr>
        <w:t xml:space="preserve">  </w:t>
      </w:r>
      <w:r>
        <w:rPr>
          <w:rFonts w:ascii="Times New Roman"/>
          <w:spacing w:val="-18"/>
        </w:rPr>
        <w:t xml:space="preserve"> </w:t>
      </w:r>
      <w:r>
        <w:t>button to enter the parameter setting page, Select the sterilizer program which you want.</w:t>
      </w:r>
    </w:p>
    <w:p w:rsidR="002A6028" w:rsidRDefault="002A6028">
      <w:pPr>
        <w:pStyle w:val="Szvegtrzs"/>
        <w:rPr>
          <w:sz w:val="22"/>
        </w:rPr>
      </w:pPr>
    </w:p>
    <w:p w:rsidR="002A6028" w:rsidRDefault="002A6028">
      <w:pPr>
        <w:pStyle w:val="Szvegtrzs"/>
        <w:spacing w:before="2"/>
        <w:rPr>
          <w:sz w:val="26"/>
        </w:rPr>
      </w:pPr>
    </w:p>
    <w:p w:rsidR="002A6028" w:rsidRDefault="00267003">
      <w:pPr>
        <w:pStyle w:val="Cmsor3"/>
        <w:numPr>
          <w:ilvl w:val="1"/>
          <w:numId w:val="23"/>
        </w:numPr>
        <w:tabs>
          <w:tab w:val="left" w:pos="684"/>
        </w:tabs>
        <w:ind w:hanging="467"/>
      </w:pPr>
      <w:bookmarkStart w:id="71" w:name="6.5_Loading_Instrument"/>
      <w:bookmarkStart w:id="72" w:name="_bookmark35"/>
      <w:bookmarkEnd w:id="71"/>
      <w:bookmarkEnd w:id="72"/>
      <w:r>
        <w:t>Loading</w:t>
      </w:r>
      <w:r>
        <w:rPr>
          <w:spacing w:val="-1"/>
        </w:rPr>
        <w:t xml:space="preserve"> </w:t>
      </w:r>
      <w:r>
        <w:t>Instrument</w:t>
      </w:r>
    </w:p>
    <w:p w:rsidR="002A6028" w:rsidRDefault="00267003">
      <w:pPr>
        <w:pStyle w:val="Szvegtrzs"/>
        <w:spacing w:before="192" w:line="319" w:lineRule="auto"/>
        <w:ind w:left="217" w:right="543"/>
        <w:jc w:val="both"/>
        <w:rPr>
          <w:rFonts w:ascii="SimSun" w:eastAsia="SimSun"/>
        </w:rPr>
      </w:pPr>
      <w:r>
        <w:rPr>
          <w:noProof/>
        </w:rPr>
        <w:drawing>
          <wp:anchor distT="0" distB="0" distL="0" distR="0" simplePos="0" relativeHeight="251664896" behindDoc="0" locked="0" layoutInCell="1" allowOverlap="1">
            <wp:simplePos x="0" y="0"/>
            <wp:positionH relativeFrom="page">
              <wp:posOffset>2795905</wp:posOffset>
            </wp:positionH>
            <wp:positionV relativeFrom="paragraph">
              <wp:posOffset>842010</wp:posOffset>
            </wp:positionV>
            <wp:extent cx="1580515" cy="1199515"/>
            <wp:effectExtent l="0" t="0" r="0" b="0"/>
            <wp:wrapNone/>
            <wp:docPr id="14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28.jpeg"/>
                    <pic:cNvPicPr>
                      <a:picLocks noChangeAspect="1"/>
                    </pic:cNvPicPr>
                  </pic:nvPicPr>
                  <pic:blipFill>
                    <a:blip r:embed="rId50" cstate="print"/>
                    <a:stretch>
                      <a:fillRect/>
                    </a:stretch>
                  </pic:blipFill>
                  <pic:spPr>
                    <a:xfrm>
                      <a:off x="0" y="0"/>
                      <a:ext cx="1580388" cy="1199388"/>
                    </a:xfrm>
                    <a:prstGeom prst="rect">
                      <a:avLst/>
                    </a:prstGeom>
                  </pic:spPr>
                </pic:pic>
              </a:graphicData>
            </a:graphic>
          </wp:anchor>
        </w:drawing>
      </w:r>
      <w:r>
        <w:t xml:space="preserve">Instruments should be put on the instrument trays with some gap between each instrument so that the </w:t>
      </w:r>
      <w:r>
        <w:t>steam can be ventilated freely. Please use the attached handle tool to load instrument trays into chamber to avoid scalding .</w:t>
      </w:r>
      <w:r>
        <w:rPr>
          <w:rFonts w:ascii="SimSun" w:eastAsia="SimSun" w:hint="eastAsia"/>
        </w:rPr>
        <w:t>（</w:t>
      </w:r>
      <w:r>
        <w:t>pic 6-2</w:t>
      </w:r>
      <w:r>
        <w:rPr>
          <w:rFonts w:ascii="SimSun" w:eastAsia="SimSun" w:hint="eastAsia"/>
        </w:rPr>
        <w:t>）</w:t>
      </w:r>
    </w:p>
    <w:p w:rsidR="002A6028" w:rsidRDefault="002A6028">
      <w:pPr>
        <w:pStyle w:val="Szvegtrzs"/>
        <w:rPr>
          <w:rFonts w:ascii="SimSun"/>
          <w:sz w:val="22"/>
        </w:rPr>
      </w:pPr>
    </w:p>
    <w:p w:rsidR="002A6028" w:rsidRDefault="002A6028">
      <w:pPr>
        <w:pStyle w:val="Szvegtrzs"/>
        <w:rPr>
          <w:rFonts w:ascii="SimSun"/>
          <w:sz w:val="22"/>
        </w:rPr>
      </w:pPr>
    </w:p>
    <w:p w:rsidR="002A6028" w:rsidRDefault="002A6028">
      <w:pPr>
        <w:pStyle w:val="Szvegtrzs"/>
        <w:rPr>
          <w:rFonts w:ascii="SimSun"/>
          <w:sz w:val="22"/>
        </w:rPr>
      </w:pPr>
    </w:p>
    <w:p w:rsidR="002A6028" w:rsidRDefault="002A6028">
      <w:pPr>
        <w:pStyle w:val="Szvegtrzs"/>
        <w:rPr>
          <w:rFonts w:ascii="SimSun"/>
          <w:sz w:val="22"/>
        </w:rPr>
      </w:pPr>
    </w:p>
    <w:p w:rsidR="002A6028" w:rsidRDefault="002A6028">
      <w:pPr>
        <w:pStyle w:val="Szvegtrzs"/>
        <w:rPr>
          <w:rFonts w:ascii="SimSun"/>
          <w:sz w:val="22"/>
        </w:rPr>
      </w:pPr>
    </w:p>
    <w:p w:rsidR="002A6028" w:rsidRDefault="002A6028">
      <w:pPr>
        <w:pStyle w:val="Szvegtrzs"/>
        <w:rPr>
          <w:rFonts w:ascii="SimSun"/>
          <w:sz w:val="22"/>
        </w:rPr>
      </w:pPr>
    </w:p>
    <w:p w:rsidR="002A6028" w:rsidRDefault="00267003">
      <w:pPr>
        <w:spacing w:before="181"/>
        <w:ind w:left="5310"/>
        <w:rPr>
          <w:rFonts w:ascii="SimSun" w:eastAsia="SimSun"/>
          <w:sz w:val="20"/>
        </w:rPr>
      </w:pPr>
      <w:r>
        <w:rPr>
          <w:rFonts w:ascii="SimSun" w:eastAsia="SimSun" w:hint="eastAsia"/>
          <w:sz w:val="20"/>
        </w:rPr>
        <w:t>（</w:t>
      </w:r>
      <w:r>
        <w:rPr>
          <w:b/>
          <w:sz w:val="20"/>
        </w:rPr>
        <w:t>pic 6-2</w:t>
      </w:r>
      <w:r>
        <w:rPr>
          <w:rFonts w:ascii="SimSun" w:eastAsia="SimSun" w:hint="eastAsia"/>
          <w:sz w:val="20"/>
        </w:rPr>
        <w:t>）</w:t>
      </w:r>
    </w:p>
    <w:p w:rsidR="002A6028" w:rsidRDefault="002A6028">
      <w:pPr>
        <w:rPr>
          <w:rFonts w:ascii="SimSun" w:eastAsia="SimSun"/>
          <w:sz w:val="20"/>
        </w:rPr>
        <w:sectPr w:rsidR="002A6028">
          <w:pgSz w:w="11910" w:h="16840"/>
          <w:pgMar w:top="1380" w:right="1220" w:bottom="1180" w:left="1580" w:header="858" w:footer="994" w:gutter="0"/>
          <w:cols w:space="720"/>
        </w:sectPr>
      </w:pPr>
    </w:p>
    <w:p w:rsidR="002A6028" w:rsidRDefault="002A6028">
      <w:pPr>
        <w:pStyle w:val="Szvegtrzs"/>
        <w:rPr>
          <w:rFonts w:ascii="SimSun"/>
        </w:rPr>
      </w:pPr>
    </w:p>
    <w:p w:rsidR="002A6028" w:rsidRDefault="002A6028">
      <w:pPr>
        <w:pStyle w:val="Szvegtrzs"/>
        <w:rPr>
          <w:rFonts w:ascii="SimSun"/>
        </w:rPr>
      </w:pPr>
    </w:p>
    <w:p w:rsidR="002A6028" w:rsidRDefault="002A6028">
      <w:pPr>
        <w:pStyle w:val="Szvegtrzs"/>
        <w:spacing w:before="10"/>
        <w:rPr>
          <w:rFonts w:ascii="SimSun"/>
          <w:sz w:val="18"/>
        </w:rPr>
      </w:pPr>
    </w:p>
    <w:p w:rsidR="002A6028" w:rsidRDefault="00267003">
      <w:pPr>
        <w:pStyle w:val="Cmsor9"/>
        <w:spacing w:before="1"/>
      </w:pPr>
      <w:r>
        <w:t>Arrangement on Trays Before Sterilization</w:t>
      </w:r>
    </w:p>
    <w:p w:rsidR="002A6028" w:rsidRDefault="002A6028">
      <w:pPr>
        <w:pStyle w:val="Szvegtrzs"/>
        <w:spacing w:before="6"/>
        <w:rPr>
          <w:b/>
          <w:sz w:val="27"/>
        </w:rPr>
      </w:pPr>
    </w:p>
    <w:p w:rsidR="002A6028" w:rsidRDefault="00267003">
      <w:pPr>
        <w:pStyle w:val="Listaszerbekezds"/>
        <w:numPr>
          <w:ilvl w:val="0"/>
          <w:numId w:val="14"/>
        </w:numPr>
        <w:tabs>
          <w:tab w:val="left" w:pos="637"/>
          <w:tab w:val="left" w:pos="638"/>
        </w:tabs>
        <w:spacing w:line="326" w:lineRule="auto"/>
        <w:ind w:right="944"/>
        <w:rPr>
          <w:sz w:val="20"/>
        </w:rPr>
      </w:pPr>
      <w:r>
        <w:rPr>
          <w:sz w:val="20"/>
        </w:rPr>
        <w:t xml:space="preserve">Read the following instructions for </w:t>
      </w:r>
      <w:r>
        <w:rPr>
          <w:sz w:val="20"/>
        </w:rPr>
        <w:t>proper usage and maintenance of instruments and material.</w:t>
      </w:r>
    </w:p>
    <w:p w:rsidR="002A6028" w:rsidRDefault="00267003">
      <w:pPr>
        <w:pStyle w:val="Listaszerbekezds"/>
        <w:numPr>
          <w:ilvl w:val="0"/>
          <w:numId w:val="14"/>
        </w:numPr>
        <w:tabs>
          <w:tab w:val="left" w:pos="637"/>
          <w:tab w:val="left" w:pos="638"/>
        </w:tabs>
        <w:spacing w:before="155" w:line="326" w:lineRule="auto"/>
        <w:ind w:right="1256"/>
        <w:rPr>
          <w:sz w:val="20"/>
        </w:rPr>
      </w:pPr>
      <w:r>
        <w:rPr>
          <w:sz w:val="20"/>
        </w:rPr>
        <w:t>Make</w:t>
      </w:r>
      <w:r>
        <w:rPr>
          <w:spacing w:val="-9"/>
          <w:sz w:val="20"/>
        </w:rPr>
        <w:t xml:space="preserve"> </w:t>
      </w:r>
      <w:r>
        <w:rPr>
          <w:sz w:val="20"/>
        </w:rPr>
        <w:t>sure</w:t>
      </w:r>
      <w:r>
        <w:rPr>
          <w:spacing w:val="-3"/>
          <w:sz w:val="20"/>
        </w:rPr>
        <w:t xml:space="preserve"> </w:t>
      </w:r>
      <w:r>
        <w:rPr>
          <w:sz w:val="20"/>
        </w:rPr>
        <w:t>that</w:t>
      </w:r>
      <w:r>
        <w:rPr>
          <w:spacing w:val="-4"/>
          <w:sz w:val="20"/>
        </w:rPr>
        <w:t xml:space="preserve"> </w:t>
      </w:r>
      <w:r>
        <w:rPr>
          <w:sz w:val="20"/>
        </w:rPr>
        <w:t>the</w:t>
      </w:r>
      <w:r>
        <w:rPr>
          <w:spacing w:val="-3"/>
          <w:sz w:val="20"/>
        </w:rPr>
        <w:t xml:space="preserve"> </w:t>
      </w:r>
      <w:r>
        <w:rPr>
          <w:sz w:val="20"/>
        </w:rPr>
        <w:t>instruments</w:t>
      </w:r>
      <w:r>
        <w:rPr>
          <w:spacing w:val="-4"/>
          <w:sz w:val="20"/>
        </w:rPr>
        <w:t xml:space="preserve"> </w:t>
      </w:r>
      <w:r>
        <w:rPr>
          <w:sz w:val="20"/>
        </w:rPr>
        <w:t>of</w:t>
      </w:r>
      <w:r>
        <w:rPr>
          <w:spacing w:val="-5"/>
          <w:sz w:val="20"/>
        </w:rPr>
        <w:t xml:space="preserve"> </w:t>
      </w:r>
      <w:r>
        <w:rPr>
          <w:sz w:val="20"/>
        </w:rPr>
        <w:t>different</w:t>
      </w:r>
      <w:r>
        <w:rPr>
          <w:spacing w:val="-3"/>
          <w:sz w:val="20"/>
        </w:rPr>
        <w:t xml:space="preserve"> </w:t>
      </w:r>
      <w:r>
        <w:rPr>
          <w:sz w:val="20"/>
        </w:rPr>
        <w:t>materials</w:t>
      </w:r>
      <w:r>
        <w:rPr>
          <w:spacing w:val="-4"/>
          <w:sz w:val="20"/>
        </w:rPr>
        <w:t xml:space="preserve"> </w:t>
      </w:r>
      <w:r>
        <w:rPr>
          <w:sz w:val="20"/>
        </w:rPr>
        <w:t>are</w:t>
      </w:r>
      <w:r>
        <w:rPr>
          <w:spacing w:val="-3"/>
          <w:sz w:val="20"/>
        </w:rPr>
        <w:t xml:space="preserve"> </w:t>
      </w:r>
      <w:r>
        <w:rPr>
          <w:sz w:val="20"/>
        </w:rPr>
        <w:t>separated</w:t>
      </w:r>
      <w:r>
        <w:rPr>
          <w:spacing w:val="-4"/>
          <w:sz w:val="20"/>
        </w:rPr>
        <w:t xml:space="preserve"> </w:t>
      </w:r>
      <w:r>
        <w:rPr>
          <w:sz w:val="20"/>
        </w:rPr>
        <w:t>and</w:t>
      </w:r>
      <w:r>
        <w:rPr>
          <w:spacing w:val="-3"/>
          <w:sz w:val="20"/>
        </w:rPr>
        <w:t xml:space="preserve"> </w:t>
      </w:r>
      <w:r>
        <w:rPr>
          <w:sz w:val="20"/>
        </w:rPr>
        <w:t>placed</w:t>
      </w:r>
      <w:r>
        <w:rPr>
          <w:spacing w:val="-4"/>
          <w:sz w:val="20"/>
        </w:rPr>
        <w:t xml:space="preserve"> </w:t>
      </w:r>
      <w:r>
        <w:rPr>
          <w:sz w:val="20"/>
        </w:rPr>
        <w:t>on different</w:t>
      </w:r>
      <w:r>
        <w:rPr>
          <w:spacing w:val="-2"/>
          <w:sz w:val="20"/>
        </w:rPr>
        <w:t xml:space="preserve"> </w:t>
      </w:r>
      <w:r>
        <w:rPr>
          <w:sz w:val="20"/>
        </w:rPr>
        <w:t>trays.</w:t>
      </w:r>
    </w:p>
    <w:p w:rsidR="002A6028" w:rsidRDefault="00267003">
      <w:pPr>
        <w:pStyle w:val="Listaszerbekezds"/>
        <w:numPr>
          <w:ilvl w:val="0"/>
          <w:numId w:val="14"/>
        </w:numPr>
        <w:tabs>
          <w:tab w:val="left" w:pos="637"/>
          <w:tab w:val="left" w:pos="638"/>
        </w:tabs>
        <w:spacing w:before="154" w:line="326" w:lineRule="auto"/>
        <w:ind w:right="577"/>
        <w:rPr>
          <w:sz w:val="20"/>
        </w:rPr>
      </w:pPr>
      <w:r>
        <w:rPr>
          <w:sz w:val="20"/>
        </w:rPr>
        <w:t>In</w:t>
      </w:r>
      <w:r>
        <w:rPr>
          <w:spacing w:val="-8"/>
          <w:sz w:val="20"/>
        </w:rPr>
        <w:t xml:space="preserve"> </w:t>
      </w:r>
      <w:r>
        <w:rPr>
          <w:sz w:val="20"/>
        </w:rPr>
        <w:t>case</w:t>
      </w:r>
      <w:r>
        <w:rPr>
          <w:spacing w:val="-8"/>
          <w:sz w:val="20"/>
        </w:rPr>
        <w:t xml:space="preserve"> </w:t>
      </w:r>
      <w:r>
        <w:rPr>
          <w:sz w:val="20"/>
        </w:rPr>
        <w:t>of</w:t>
      </w:r>
      <w:r>
        <w:rPr>
          <w:spacing w:val="-7"/>
          <w:sz w:val="20"/>
        </w:rPr>
        <w:t xml:space="preserve"> </w:t>
      </w:r>
      <w:r>
        <w:rPr>
          <w:sz w:val="20"/>
        </w:rPr>
        <w:t>carbon</w:t>
      </w:r>
      <w:r>
        <w:rPr>
          <w:spacing w:val="-5"/>
          <w:sz w:val="20"/>
        </w:rPr>
        <w:t xml:space="preserve"> </w:t>
      </w:r>
      <w:r>
        <w:rPr>
          <w:sz w:val="20"/>
        </w:rPr>
        <w:t>steel</w:t>
      </w:r>
      <w:r>
        <w:rPr>
          <w:spacing w:val="-6"/>
          <w:sz w:val="20"/>
        </w:rPr>
        <w:t xml:space="preserve"> </w:t>
      </w:r>
      <w:r>
        <w:rPr>
          <w:sz w:val="20"/>
        </w:rPr>
        <w:t>instruments,</w:t>
      </w:r>
      <w:r>
        <w:rPr>
          <w:spacing w:val="-5"/>
          <w:sz w:val="20"/>
        </w:rPr>
        <w:t xml:space="preserve"> </w:t>
      </w:r>
      <w:r>
        <w:rPr>
          <w:sz w:val="20"/>
        </w:rPr>
        <w:t>place</w:t>
      </w:r>
      <w:r>
        <w:rPr>
          <w:spacing w:val="-5"/>
          <w:sz w:val="20"/>
        </w:rPr>
        <w:t xml:space="preserve"> </w:t>
      </w:r>
      <w:r>
        <w:rPr>
          <w:sz w:val="20"/>
        </w:rPr>
        <w:t>a</w:t>
      </w:r>
      <w:r>
        <w:rPr>
          <w:spacing w:val="-8"/>
          <w:sz w:val="20"/>
        </w:rPr>
        <w:t xml:space="preserve"> </w:t>
      </w:r>
      <w:r>
        <w:rPr>
          <w:sz w:val="20"/>
        </w:rPr>
        <w:t>towel</w:t>
      </w:r>
      <w:r>
        <w:rPr>
          <w:spacing w:val="-6"/>
          <w:sz w:val="20"/>
        </w:rPr>
        <w:t xml:space="preserve"> </w:t>
      </w:r>
      <w:r>
        <w:rPr>
          <w:sz w:val="20"/>
        </w:rPr>
        <w:t>or</w:t>
      </w:r>
      <w:r>
        <w:rPr>
          <w:spacing w:val="-6"/>
          <w:sz w:val="20"/>
        </w:rPr>
        <w:t xml:space="preserve"> </w:t>
      </w:r>
      <w:r>
        <w:rPr>
          <w:sz w:val="20"/>
        </w:rPr>
        <w:t>paper-wrap</w:t>
      </w:r>
      <w:r>
        <w:rPr>
          <w:spacing w:val="-5"/>
          <w:sz w:val="20"/>
        </w:rPr>
        <w:t xml:space="preserve"> </w:t>
      </w:r>
      <w:r>
        <w:rPr>
          <w:sz w:val="20"/>
        </w:rPr>
        <w:t>between</w:t>
      </w:r>
      <w:r>
        <w:rPr>
          <w:spacing w:val="-5"/>
          <w:sz w:val="20"/>
        </w:rPr>
        <w:t xml:space="preserve"> </w:t>
      </w:r>
      <w:r>
        <w:rPr>
          <w:sz w:val="20"/>
        </w:rPr>
        <w:t>the</w:t>
      </w:r>
      <w:r>
        <w:rPr>
          <w:spacing w:val="-8"/>
          <w:sz w:val="20"/>
        </w:rPr>
        <w:t xml:space="preserve"> </w:t>
      </w:r>
      <w:r>
        <w:rPr>
          <w:sz w:val="20"/>
        </w:rPr>
        <w:t>tray</w:t>
      </w:r>
      <w:r>
        <w:rPr>
          <w:spacing w:val="-6"/>
          <w:sz w:val="20"/>
        </w:rPr>
        <w:t xml:space="preserve"> </w:t>
      </w:r>
      <w:r>
        <w:rPr>
          <w:sz w:val="20"/>
        </w:rPr>
        <w:t>and</w:t>
      </w:r>
      <w:r>
        <w:rPr>
          <w:spacing w:val="-5"/>
          <w:sz w:val="20"/>
        </w:rPr>
        <w:t xml:space="preserve"> </w:t>
      </w:r>
      <w:r>
        <w:rPr>
          <w:sz w:val="20"/>
        </w:rPr>
        <w:t xml:space="preserve">the </w:t>
      </w:r>
      <w:r>
        <w:rPr>
          <w:sz w:val="20"/>
        </w:rPr>
        <w:t>instruments in order to avoid a direct contact between different</w:t>
      </w:r>
      <w:r>
        <w:rPr>
          <w:spacing w:val="-6"/>
          <w:sz w:val="20"/>
        </w:rPr>
        <w:t xml:space="preserve"> </w:t>
      </w:r>
      <w:r>
        <w:rPr>
          <w:sz w:val="20"/>
        </w:rPr>
        <w:t>materials.</w:t>
      </w:r>
    </w:p>
    <w:p w:rsidR="002A6028" w:rsidRDefault="00267003">
      <w:pPr>
        <w:pStyle w:val="Listaszerbekezds"/>
        <w:numPr>
          <w:ilvl w:val="0"/>
          <w:numId w:val="14"/>
        </w:numPr>
        <w:tabs>
          <w:tab w:val="left" w:pos="637"/>
          <w:tab w:val="left" w:pos="638"/>
        </w:tabs>
        <w:spacing w:before="155"/>
        <w:ind w:hanging="421"/>
        <w:rPr>
          <w:sz w:val="20"/>
        </w:rPr>
      </w:pPr>
      <w:r>
        <w:rPr>
          <w:sz w:val="20"/>
        </w:rPr>
        <w:t>All the instruments must be sterilized in an open position.</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Make sure that the instruments remain apart during the sterilization</w:t>
      </w:r>
      <w:r>
        <w:rPr>
          <w:spacing w:val="-7"/>
          <w:sz w:val="20"/>
        </w:rPr>
        <w:t xml:space="preserve"> </w:t>
      </w:r>
      <w:r>
        <w:rPr>
          <w:sz w:val="20"/>
        </w:rPr>
        <w:t>cycle.</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 xml:space="preserve">Do not overload the trays in order foe </w:t>
      </w:r>
      <w:r>
        <w:rPr>
          <w:sz w:val="20"/>
        </w:rPr>
        <w:t>items to be properly sterilized and</w:t>
      </w:r>
      <w:r>
        <w:rPr>
          <w:spacing w:val="-8"/>
          <w:sz w:val="20"/>
        </w:rPr>
        <w:t xml:space="preserve"> </w:t>
      </w:r>
      <w:r>
        <w:rPr>
          <w:sz w:val="20"/>
        </w:rPr>
        <w:t>dried.</w:t>
      </w:r>
    </w:p>
    <w:p w:rsidR="002A6028" w:rsidRDefault="002A6028">
      <w:pPr>
        <w:pStyle w:val="Szvegtrzs"/>
        <w:rPr>
          <w:sz w:val="22"/>
        </w:rPr>
      </w:pPr>
    </w:p>
    <w:p w:rsidR="002A6028" w:rsidRDefault="002A6028">
      <w:pPr>
        <w:pStyle w:val="Szvegtrzs"/>
        <w:spacing w:before="5"/>
        <w:rPr>
          <w:sz w:val="32"/>
        </w:rPr>
      </w:pPr>
    </w:p>
    <w:p w:rsidR="002A6028" w:rsidRDefault="00267003">
      <w:pPr>
        <w:pStyle w:val="Cmsor9"/>
        <w:spacing w:before="1" w:line="487" w:lineRule="auto"/>
        <w:ind w:right="7161"/>
      </w:pPr>
      <w:r>
        <w:rPr>
          <w:noProof/>
        </w:rPr>
        <mc:AlternateContent>
          <mc:Choice Requires="wpg">
            <w:drawing>
              <wp:anchor distT="0" distB="0" distL="114300" distR="114300" simplePos="0" relativeHeight="251653632" behindDoc="1" locked="0" layoutInCell="1" allowOverlap="1">
                <wp:simplePos x="0" y="0"/>
                <wp:positionH relativeFrom="page">
                  <wp:posOffset>1924685</wp:posOffset>
                </wp:positionH>
                <wp:positionV relativeFrom="paragraph">
                  <wp:posOffset>335280</wp:posOffset>
                </wp:positionV>
                <wp:extent cx="4666615" cy="649605"/>
                <wp:effectExtent l="0" t="635" r="635" b="16510"/>
                <wp:wrapNone/>
                <wp:docPr id="10" name="组合 67"/>
                <wp:cNvGraphicFramePr/>
                <a:graphic xmlns:a="http://schemas.openxmlformats.org/drawingml/2006/main">
                  <a:graphicData uri="http://schemas.microsoft.com/office/word/2010/wordprocessingGroup">
                    <wpg:wgp>
                      <wpg:cNvGrpSpPr/>
                      <wpg:grpSpPr>
                        <a:xfrm>
                          <a:off x="0" y="0"/>
                          <a:ext cx="4666615" cy="649605"/>
                          <a:chOff x="3031" y="529"/>
                          <a:chExt cx="7349" cy="1023"/>
                        </a:xfrm>
                      </wpg:grpSpPr>
                      <pic:pic xmlns:pic="http://schemas.openxmlformats.org/drawingml/2006/picture">
                        <pic:nvPicPr>
                          <pic:cNvPr id="2" name="图片 68"/>
                          <pic:cNvPicPr>
                            <a:picLocks noChangeAspect="1"/>
                          </pic:cNvPicPr>
                        </pic:nvPicPr>
                        <pic:blipFill>
                          <a:blip r:embed="rId51"/>
                          <a:stretch>
                            <a:fillRect/>
                          </a:stretch>
                        </pic:blipFill>
                        <pic:spPr>
                          <a:xfrm>
                            <a:off x="3031" y="593"/>
                            <a:ext cx="1786" cy="932"/>
                          </a:xfrm>
                          <a:prstGeom prst="rect">
                            <a:avLst/>
                          </a:prstGeom>
                          <a:noFill/>
                          <a:ln>
                            <a:noFill/>
                          </a:ln>
                        </pic:spPr>
                      </pic:pic>
                      <pic:pic xmlns:pic="http://schemas.openxmlformats.org/drawingml/2006/picture">
                        <pic:nvPicPr>
                          <pic:cNvPr id="4" name="图片 69"/>
                          <pic:cNvPicPr>
                            <a:picLocks noChangeAspect="1"/>
                          </pic:cNvPicPr>
                        </pic:nvPicPr>
                        <pic:blipFill>
                          <a:blip r:embed="rId52"/>
                          <a:stretch>
                            <a:fillRect/>
                          </a:stretch>
                        </pic:blipFill>
                        <pic:spPr>
                          <a:xfrm>
                            <a:off x="4814" y="528"/>
                            <a:ext cx="1827" cy="916"/>
                          </a:xfrm>
                          <a:prstGeom prst="rect">
                            <a:avLst/>
                          </a:prstGeom>
                          <a:noFill/>
                          <a:ln>
                            <a:noFill/>
                          </a:ln>
                        </pic:spPr>
                      </pic:pic>
                      <pic:pic xmlns:pic="http://schemas.openxmlformats.org/drawingml/2006/picture">
                        <pic:nvPicPr>
                          <pic:cNvPr id="6" name="图片 70"/>
                          <pic:cNvPicPr>
                            <a:picLocks noChangeAspect="1"/>
                          </pic:cNvPicPr>
                        </pic:nvPicPr>
                        <pic:blipFill>
                          <a:blip r:embed="rId53"/>
                          <a:stretch>
                            <a:fillRect/>
                          </a:stretch>
                        </pic:blipFill>
                        <pic:spPr>
                          <a:xfrm>
                            <a:off x="6705" y="593"/>
                            <a:ext cx="1786" cy="884"/>
                          </a:xfrm>
                          <a:prstGeom prst="rect">
                            <a:avLst/>
                          </a:prstGeom>
                          <a:noFill/>
                          <a:ln>
                            <a:noFill/>
                          </a:ln>
                        </pic:spPr>
                      </pic:pic>
                      <pic:pic xmlns:pic="http://schemas.openxmlformats.org/drawingml/2006/picture">
                        <pic:nvPicPr>
                          <pic:cNvPr id="8" name="图片 71"/>
                          <pic:cNvPicPr>
                            <a:picLocks noChangeAspect="1"/>
                          </pic:cNvPicPr>
                        </pic:nvPicPr>
                        <pic:blipFill>
                          <a:blip r:embed="rId54"/>
                          <a:stretch>
                            <a:fillRect/>
                          </a:stretch>
                        </pic:blipFill>
                        <pic:spPr>
                          <a:xfrm>
                            <a:off x="8491" y="638"/>
                            <a:ext cx="1889" cy="912"/>
                          </a:xfrm>
                          <a:prstGeom prst="rect">
                            <a:avLst/>
                          </a:prstGeom>
                          <a:noFill/>
                          <a:ln>
                            <a:noFill/>
                          </a:ln>
                        </pic:spPr>
                      </pic:pic>
                    </wpg:wgp>
                  </a:graphicData>
                </a:graphic>
              </wp:anchor>
            </w:drawing>
          </mc:Choice>
          <mc:Fallback>
            <w:pict>
              <v:group w14:anchorId="3C150D0B" id="组合 67" o:spid="_x0000_s1026" style="position:absolute;margin-left:151.55pt;margin-top:26.4pt;width:367.45pt;height:51.15pt;z-index:-251662848;mso-position-horizontal-relative:page" coordorigin="3031,529" coordsize="7349,102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">
                <v:shape id="图片 68" o:spid="_x0000_s1027" type="#_x0000_t75" style="position:absolute;left:3031;top:593;width:1786;height: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">
                  <v:imagedata r:id="rId55" o:title=""/>
                </v:shape>
                <v:shape id="图片 69" o:spid="_x0000_s1028" type="#_x0000_t75" style="position:absolute;left:4814;top:528;width:1827;height: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">
                  <v:imagedata r:id="rId56" o:title=""/>
                </v:shape>
                <v:shape id="图片 70" o:spid="_x0000_s1029" type="#_x0000_t75" style="position:absolute;left:6705;top:593;width:1786;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">
                  <v:imagedata r:id="rId57" o:title=""/>
                </v:shape>
                <v:shape id="图片 71" o:spid="_x0000_s1030" type="#_x0000_t75" style="position:absolute;left:8491;top:638;width:1889;height: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">
                  <v:imagedata r:id="rId58" o:title=""/>
                </v:shape>
                <w10:wrap anchorx="page"/>
              </v:group>
            </w:pict>
          </mc:Fallback>
        </mc:AlternateContent>
      </w:r>
      <w:r>
        <w:t>Drawings explain: RIGHT</w:t>
      </w:r>
    </w:p>
    <w:p w:rsidR="002A6028" w:rsidRDefault="002A6028">
      <w:pPr>
        <w:pStyle w:val="Szvegtrzs"/>
        <w:rPr>
          <w:b/>
        </w:rPr>
      </w:pPr>
    </w:p>
    <w:p w:rsidR="002A6028" w:rsidRDefault="002A6028">
      <w:pPr>
        <w:pStyle w:val="Szvegtrzs"/>
        <w:rPr>
          <w:b/>
        </w:rPr>
      </w:pPr>
    </w:p>
    <w:p w:rsidR="002A6028" w:rsidRDefault="00267003">
      <w:pPr>
        <w:pStyle w:val="Szvegtrzs"/>
        <w:spacing w:before="9"/>
        <w:rPr>
          <w:b/>
          <w:sz w:val="19"/>
        </w:rPr>
      </w:pPr>
      <w:r>
        <w:rPr>
          <w:noProof/>
        </w:rPr>
        <mc:AlternateContent>
          <mc:Choice Requires="wps">
            <w:drawing>
              <wp:anchor distT="0" distB="0" distL="0" distR="0" simplePos="0" relativeHeight="251665920" behindDoc="1" locked="0" layoutInCell="1" allowOverlap="1">
                <wp:simplePos x="0" y="0"/>
                <wp:positionH relativeFrom="page">
                  <wp:posOffset>1858645</wp:posOffset>
                </wp:positionH>
                <wp:positionV relativeFrom="paragraph">
                  <wp:posOffset>175895</wp:posOffset>
                </wp:positionV>
                <wp:extent cx="4660900" cy="1270"/>
                <wp:effectExtent l="0" t="0" r="0" b="0"/>
                <wp:wrapTopAndBottom/>
                <wp:docPr id="146" name="任意多边形 72"/>
                <wp:cNvGraphicFramePr/>
                <a:graphic xmlns:a="http://schemas.openxmlformats.org/drawingml/2006/main">
                  <a:graphicData uri="http://schemas.microsoft.com/office/word/2010/wordprocessingShape">
                    <wps:wsp>
                      <wps:cNvSpPr/>
                      <wps:spPr>
                        <a:xfrm>
                          <a:off x="0" y="0"/>
                          <a:ext cx="4660900" cy="1270"/>
                        </a:xfrm>
                        <a:custGeom>
                          <a:avLst/>
                          <a:gdLst/>
                          <a:ahLst/>
                          <a:cxnLst/>
                          <a:rect l="0" t="0" r="0" b="0"/>
                          <a:pathLst>
                            <a:path w="7340">
                              <a:moveTo>
                                <a:pt x="0" y="0"/>
                              </a:moveTo>
                              <a:lnTo>
                                <a:pt x="7340" y="0"/>
                              </a:lnTo>
                            </a:path>
                          </a:pathLst>
                        </a:custGeom>
                        <a:noFill/>
                        <a:ln w="12700" cap="flat" cmpd="sng">
                          <a:solidFill>
                            <a:srgbClr val="0000FF"/>
                          </a:solidFill>
                          <a:prstDash val="solid"/>
                          <a:headEnd type="none" w="med" len="med"/>
                          <a:tailEnd type="none" w="med" len="med"/>
                        </a:ln>
                      </wps:spPr>
                      <wps:bodyPr upright="1"/>
                    </wps:wsp>
                  </a:graphicData>
                </a:graphic>
              </wp:anchor>
            </w:drawing>
          </mc:Choice>
          <mc:Fallback>
            <w:pict>
              <v:shape w14:anchorId="2EDE8010" id="任意多边形 72" o:spid="_x0000_s1026" style="position:absolute;margin-left:146.35pt;margin-top:13.85pt;width:367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7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" path="m,l7340,e" filled="f" strokecolor="blue" strokeweight="1pt">
                <v:path arrowok="t" textboxrect="0,0,7340,1270"/>
                <w10:wrap type="topAndBottom" anchorx="page"/>
              </v:shape>
            </w:pict>
          </mc:Fallback>
        </mc:AlternateContent>
      </w:r>
    </w:p>
    <w:p w:rsidR="002A6028" w:rsidRDefault="00267003">
      <w:pPr>
        <w:pStyle w:val="Cmsor9"/>
        <w:spacing w:line="227" w:lineRule="exact"/>
      </w:pPr>
      <w:r>
        <w:t>UNRIGHT</w:t>
      </w: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spacing w:before="11"/>
        <w:rPr>
          <w:b/>
          <w:sz w:val="22"/>
        </w:rPr>
      </w:pPr>
    </w:p>
    <w:p w:rsidR="002A6028" w:rsidRDefault="00267003">
      <w:pPr>
        <w:pStyle w:val="Cmsor6"/>
        <w:tabs>
          <w:tab w:val="left" w:pos="1345"/>
        </w:tabs>
      </w:pPr>
      <w:r>
        <w:rPr>
          <w:noProof/>
        </w:rPr>
        <mc:AlternateContent>
          <mc:Choice Requires="wpg">
            <w:drawing>
              <wp:anchor distT="0" distB="0" distL="114300" distR="114300" simplePos="0" relativeHeight="251666944" behindDoc="0" locked="0" layoutInCell="1" allowOverlap="1">
                <wp:simplePos x="0" y="0"/>
                <wp:positionH relativeFrom="page">
                  <wp:posOffset>1894205</wp:posOffset>
                </wp:positionH>
                <wp:positionV relativeFrom="paragraph">
                  <wp:posOffset>-958850</wp:posOffset>
                </wp:positionV>
                <wp:extent cx="2097405" cy="563880"/>
                <wp:effectExtent l="0" t="635" r="17145" b="6985"/>
                <wp:wrapNone/>
                <wp:docPr id="152" name="组合 73"/>
                <wp:cNvGraphicFramePr/>
                <a:graphic xmlns:a="http://schemas.openxmlformats.org/drawingml/2006/main">
                  <a:graphicData uri="http://schemas.microsoft.com/office/word/2010/wordprocessingGroup">
                    <wpg:wgp>
                      <wpg:cNvGrpSpPr/>
                      <wpg:grpSpPr>
                        <a:xfrm>
                          <a:off x="0" y="0"/>
                          <a:ext cx="2097405" cy="563880"/>
                          <a:chOff x="2983" y="-1510"/>
                          <a:chExt cx="3303" cy="888"/>
                        </a:xfrm>
                      </wpg:grpSpPr>
                      <pic:pic xmlns:pic="http://schemas.openxmlformats.org/drawingml/2006/picture">
                        <pic:nvPicPr>
                          <pic:cNvPr id="148" name="图片 74"/>
                          <pic:cNvPicPr>
                            <a:picLocks noChangeAspect="1"/>
                          </pic:cNvPicPr>
                        </pic:nvPicPr>
                        <pic:blipFill>
                          <a:blip r:embed="rId59"/>
                          <a:stretch>
                            <a:fillRect/>
                          </a:stretch>
                        </pic:blipFill>
                        <pic:spPr>
                          <a:xfrm>
                            <a:off x="2983" y="-1511"/>
                            <a:ext cx="1623" cy="850"/>
                          </a:xfrm>
                          <a:prstGeom prst="rect">
                            <a:avLst/>
                          </a:prstGeom>
                          <a:noFill/>
                          <a:ln>
                            <a:noFill/>
                          </a:ln>
                        </pic:spPr>
                      </pic:pic>
                      <pic:pic xmlns:pic="http://schemas.openxmlformats.org/drawingml/2006/picture">
                        <pic:nvPicPr>
                          <pic:cNvPr id="150" name="图片 75"/>
                          <pic:cNvPicPr>
                            <a:picLocks noChangeAspect="1"/>
                          </pic:cNvPicPr>
                        </pic:nvPicPr>
                        <pic:blipFill>
                          <a:blip r:embed="rId60"/>
                          <a:stretch>
                            <a:fillRect/>
                          </a:stretch>
                        </pic:blipFill>
                        <pic:spPr>
                          <a:xfrm>
                            <a:off x="4663" y="-1511"/>
                            <a:ext cx="1623" cy="888"/>
                          </a:xfrm>
                          <a:prstGeom prst="rect">
                            <a:avLst/>
                          </a:prstGeom>
                          <a:noFill/>
                          <a:ln>
                            <a:noFill/>
                          </a:ln>
                        </pic:spPr>
                      </pic:pic>
                    </wpg:wgp>
                  </a:graphicData>
                </a:graphic>
              </wp:anchor>
            </w:drawing>
          </mc:Choice>
          <mc:Fallback>
            <w:pict>
              <v:group w14:anchorId="06815D49" id="组合 73" o:spid="_x0000_s1026" style="position:absolute;margin-left:149.15pt;margin-top:-75.5pt;width:165.15pt;height:44.4pt;z-index:251666944;mso-position-horizontal-relative:page" coordorigin="2983,-1510" coordsize="3303,88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">
                <v:shape id="图片 74" o:spid="_x0000_s1027" type="#_x0000_t75" style="position:absolute;left:2983;top:-1511;width:1623;height: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">
                  <v:imagedata r:id="rId61" o:title=""/>
                </v:shape>
                <v:shape id="图片 75" o:spid="_x0000_s1028" type="#_x0000_t75" style="position:absolute;left:4663;top:-1511;width:1623;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">
                  <v:imagedata r:id="rId62" o:title=""/>
                </v:shape>
                <w10:wrap anchorx="page"/>
              </v:group>
            </w:pict>
          </mc:Fallback>
        </mc:AlternateContent>
      </w:r>
      <w:r>
        <w:rPr>
          <w:noProof/>
        </w:rPr>
        <w:drawing>
          <wp:anchor distT="0" distB="0" distL="0" distR="0" simplePos="0" relativeHeight="251667968" behindDoc="0" locked="0" layoutInCell="1" allowOverlap="1">
            <wp:simplePos x="0" y="0"/>
            <wp:positionH relativeFrom="page">
              <wp:posOffset>4058285</wp:posOffset>
            </wp:positionH>
            <wp:positionV relativeFrom="paragraph">
              <wp:posOffset>-958850</wp:posOffset>
            </wp:positionV>
            <wp:extent cx="999490" cy="518160"/>
            <wp:effectExtent l="0" t="0" r="0" b="0"/>
            <wp:wrapNone/>
            <wp:docPr id="151"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35.jpeg"/>
                    <pic:cNvPicPr>
                      <a:picLocks noChangeAspect="1"/>
                    </pic:cNvPicPr>
                  </pic:nvPicPr>
                  <pic:blipFill>
                    <a:blip r:embed="rId63" cstate="print"/>
                    <a:stretch>
                      <a:fillRect/>
                    </a:stretch>
                  </pic:blipFill>
                  <pic:spPr>
                    <a:xfrm>
                      <a:off x="0" y="0"/>
                      <a:ext cx="999743" cy="518160"/>
                    </a:xfrm>
                    <a:prstGeom prst="rect">
                      <a:avLst/>
                    </a:prstGeom>
                  </pic:spPr>
                </pic:pic>
              </a:graphicData>
            </a:graphic>
          </wp:anchor>
        </w:drawing>
      </w:r>
      <w:r>
        <w:rPr>
          <w:noProof/>
        </w:rPr>
        <w:drawing>
          <wp:anchor distT="0" distB="0" distL="0" distR="0" simplePos="0" relativeHeight="251668992" behindDoc="0" locked="0" layoutInCell="1" allowOverlap="1">
            <wp:simplePos x="0" y="0"/>
            <wp:positionH relativeFrom="page">
              <wp:posOffset>5125085</wp:posOffset>
            </wp:positionH>
            <wp:positionV relativeFrom="paragraph">
              <wp:posOffset>-958850</wp:posOffset>
            </wp:positionV>
            <wp:extent cx="1134110" cy="583565"/>
            <wp:effectExtent l="0" t="0" r="0" b="0"/>
            <wp:wrapNone/>
            <wp:docPr id="15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36.png"/>
                    <pic:cNvPicPr>
                      <a:picLocks noChangeAspect="1"/>
                    </pic:cNvPicPr>
                  </pic:nvPicPr>
                  <pic:blipFill>
                    <a:blip r:embed="rId64" cstate="print"/>
                    <a:stretch>
                      <a:fillRect/>
                    </a:stretch>
                  </pic:blipFill>
                  <pic:spPr>
                    <a:xfrm>
                      <a:off x="0" y="0"/>
                      <a:ext cx="1133856" cy="583691"/>
                    </a:xfrm>
                    <a:prstGeom prst="rect">
                      <a:avLst/>
                    </a:prstGeom>
                  </pic:spPr>
                </pic:pic>
              </a:graphicData>
            </a:graphic>
          </wp:anchor>
        </w:drawing>
      </w:r>
      <w:r>
        <w:rPr>
          <w:sz w:val="20"/>
        </w:rPr>
        <w:t>CAUTION</w:t>
      </w:r>
      <w:r>
        <w:rPr>
          <w:sz w:val="20"/>
        </w:rPr>
        <w:tab/>
      </w:r>
      <w:r>
        <w:t>RECOMMENDED TO CLEAN THE INSTRUMENTS BEFORE</w:t>
      </w:r>
      <w:r>
        <w:rPr>
          <w:spacing w:val="-4"/>
        </w:rPr>
        <w:t xml:space="preserve"> </w:t>
      </w:r>
      <w:r>
        <w:t>LOADING.</w:t>
      </w:r>
    </w:p>
    <w:p w:rsidR="002A6028" w:rsidRDefault="002A6028">
      <w:pPr>
        <w:pStyle w:val="Szvegtrzs"/>
        <w:rPr>
          <w:b/>
          <w:sz w:val="19"/>
        </w:rPr>
      </w:pPr>
    </w:p>
    <w:p w:rsidR="002A6028" w:rsidRDefault="00267003">
      <w:pPr>
        <w:pStyle w:val="Cmsor6"/>
        <w:spacing w:before="92" w:line="309" w:lineRule="auto"/>
        <w:ind w:left="1578" w:right="553" w:hanging="1361"/>
        <w:jc w:val="both"/>
      </w:pPr>
      <w:r>
        <w:rPr>
          <w:sz w:val="20"/>
        </w:rPr>
        <w:t xml:space="preserve">ATTENTION </w:t>
      </w:r>
      <w:r>
        <w:t xml:space="preserve">IT IS MUCH HELPFUL TO TURN ON POWER FOR WARMING 5 TO 10MINS BEFORE RUNNING PROGRAM, IF THE </w:t>
      </w:r>
      <w:r>
        <w:t>TEMPERATURE OF ENVIROMENT IS UNDER 10 DEGREE</w:t>
      </w:r>
    </w:p>
    <w:p w:rsidR="002A6028" w:rsidRDefault="002A6028">
      <w:pPr>
        <w:pStyle w:val="Szvegtrzs"/>
        <w:rPr>
          <w:b/>
        </w:rPr>
      </w:pPr>
    </w:p>
    <w:p w:rsidR="002A6028" w:rsidRDefault="002A6028">
      <w:pPr>
        <w:pStyle w:val="Szvegtrzs"/>
        <w:spacing w:before="2"/>
        <w:rPr>
          <w:b/>
          <w:sz w:val="23"/>
        </w:rPr>
      </w:pPr>
    </w:p>
    <w:p w:rsidR="002A6028" w:rsidRDefault="00267003">
      <w:pPr>
        <w:pStyle w:val="Cmsor3"/>
        <w:numPr>
          <w:ilvl w:val="1"/>
          <w:numId w:val="23"/>
        </w:numPr>
        <w:tabs>
          <w:tab w:val="left" w:pos="684"/>
        </w:tabs>
        <w:spacing w:before="92"/>
        <w:ind w:hanging="467"/>
      </w:pPr>
      <w:bookmarkStart w:id="73" w:name="6.6_Closing_The_Door_"/>
      <w:bookmarkStart w:id="74" w:name="_bookmark36"/>
      <w:bookmarkEnd w:id="73"/>
      <w:bookmarkEnd w:id="74"/>
      <w:r>
        <w:t>Closing The</w:t>
      </w:r>
      <w:r>
        <w:rPr>
          <w:spacing w:val="-3"/>
        </w:rPr>
        <w:t xml:space="preserve"> </w:t>
      </w:r>
      <w:r>
        <w:t>Door</w:t>
      </w:r>
    </w:p>
    <w:p w:rsidR="002A6028" w:rsidRDefault="002A6028">
      <w:pPr>
        <w:pStyle w:val="Szvegtrzs"/>
        <w:spacing w:before="3"/>
        <w:rPr>
          <w:b/>
          <w:sz w:val="30"/>
        </w:rPr>
      </w:pPr>
    </w:p>
    <w:p w:rsidR="002A6028" w:rsidRDefault="00267003">
      <w:pPr>
        <w:pStyle w:val="Szvegtrzs"/>
        <w:spacing w:before="1" w:line="326" w:lineRule="auto"/>
        <w:ind w:left="217" w:right="541"/>
        <w:jc w:val="both"/>
      </w:pPr>
      <w:r>
        <w:t>Close</w:t>
      </w:r>
      <w:r>
        <w:rPr>
          <w:spacing w:val="-6"/>
        </w:rPr>
        <w:t xml:space="preserve"> </w:t>
      </w:r>
      <w:r>
        <w:t>the</w:t>
      </w:r>
      <w:r>
        <w:rPr>
          <w:spacing w:val="-4"/>
        </w:rPr>
        <w:t xml:space="preserve"> </w:t>
      </w:r>
      <w:r>
        <w:t>door</w:t>
      </w:r>
      <w:r>
        <w:rPr>
          <w:spacing w:val="-4"/>
        </w:rPr>
        <w:t xml:space="preserve"> </w:t>
      </w:r>
      <w:r>
        <w:t>after</w:t>
      </w:r>
      <w:r>
        <w:rPr>
          <w:spacing w:val="-5"/>
        </w:rPr>
        <w:t xml:space="preserve"> </w:t>
      </w:r>
      <w:r>
        <w:t>loading</w:t>
      </w:r>
      <w:r>
        <w:rPr>
          <w:spacing w:val="-5"/>
        </w:rPr>
        <w:t xml:space="preserve"> </w:t>
      </w:r>
      <w:r>
        <w:t>the</w:t>
      </w:r>
      <w:r>
        <w:rPr>
          <w:spacing w:val="-4"/>
        </w:rPr>
        <w:t xml:space="preserve"> </w:t>
      </w:r>
      <w:r>
        <w:t>instruments</w:t>
      </w:r>
      <w:r>
        <w:rPr>
          <w:spacing w:val="-3"/>
        </w:rPr>
        <w:t xml:space="preserve"> </w:t>
      </w:r>
      <w:r>
        <w:t>which</w:t>
      </w:r>
      <w:r>
        <w:rPr>
          <w:spacing w:val="-6"/>
        </w:rPr>
        <w:t xml:space="preserve"> </w:t>
      </w:r>
      <w:r>
        <w:t>need</w:t>
      </w:r>
      <w:r>
        <w:rPr>
          <w:spacing w:val="-4"/>
        </w:rPr>
        <w:t xml:space="preserve"> </w:t>
      </w:r>
      <w:r>
        <w:t>to</w:t>
      </w:r>
      <w:r>
        <w:rPr>
          <w:spacing w:val="-5"/>
        </w:rPr>
        <w:t xml:space="preserve"> </w:t>
      </w:r>
      <w:r>
        <w:t>be</w:t>
      </w:r>
      <w:r>
        <w:rPr>
          <w:spacing w:val="-6"/>
        </w:rPr>
        <w:t xml:space="preserve"> </w:t>
      </w:r>
      <w:r>
        <w:t>sterilized.</w:t>
      </w:r>
      <w:r>
        <w:rPr>
          <w:spacing w:val="-2"/>
        </w:rPr>
        <w:t xml:space="preserve"> </w:t>
      </w:r>
      <w:r>
        <w:t>Rotating</w:t>
      </w:r>
      <w:r>
        <w:rPr>
          <w:spacing w:val="-4"/>
        </w:rPr>
        <w:t xml:space="preserve"> </w:t>
      </w:r>
      <w:r>
        <w:t>the</w:t>
      </w:r>
      <w:r>
        <w:rPr>
          <w:spacing w:val="-5"/>
        </w:rPr>
        <w:t xml:space="preserve"> </w:t>
      </w:r>
      <w:r>
        <w:t>handle</w:t>
      </w:r>
      <w:r>
        <w:rPr>
          <w:spacing w:val="-4"/>
        </w:rPr>
        <w:t xml:space="preserve"> </w:t>
      </w:r>
      <w:r>
        <w:t>to the left, out like picture showing, push the door and then rotating the handle to the right as</w:t>
      </w:r>
      <w:r>
        <w:t xml:space="preserve"> picture showing the position of the door on the “LCD” will display open if the handle did not be closed</w:t>
      </w:r>
      <w:r>
        <w:rPr>
          <w:spacing w:val="-2"/>
        </w:rPr>
        <w:t xml:space="preserve"> fully.</w:t>
      </w:r>
    </w:p>
    <w:p w:rsidR="002A6028" w:rsidRDefault="00267003">
      <w:pPr>
        <w:pStyle w:val="Szvegtrzs"/>
        <w:spacing w:before="152" w:line="326" w:lineRule="auto"/>
        <w:ind w:left="217" w:right="538"/>
        <w:jc w:val="both"/>
      </w:pPr>
      <w:r>
        <w:t>When</w:t>
      </w:r>
      <w:r>
        <w:rPr>
          <w:spacing w:val="-4"/>
        </w:rPr>
        <w:t xml:space="preserve"> </w:t>
      </w:r>
      <w:r>
        <w:t>close</w:t>
      </w:r>
      <w:r>
        <w:rPr>
          <w:spacing w:val="-4"/>
        </w:rPr>
        <w:t xml:space="preserve"> </w:t>
      </w:r>
      <w:r>
        <w:t>the</w:t>
      </w:r>
      <w:r>
        <w:rPr>
          <w:spacing w:val="-4"/>
        </w:rPr>
        <w:t xml:space="preserve"> </w:t>
      </w:r>
      <w:r>
        <w:t>door,</w:t>
      </w:r>
      <w:r>
        <w:rPr>
          <w:spacing w:val="-6"/>
        </w:rPr>
        <w:t xml:space="preserve"> </w:t>
      </w:r>
      <w:r>
        <w:t>however,</w:t>
      </w:r>
      <w:r>
        <w:rPr>
          <w:spacing w:val="-7"/>
        </w:rPr>
        <w:t xml:space="preserve"> </w:t>
      </w:r>
      <w:r>
        <w:t>if</w:t>
      </w:r>
      <w:r>
        <w:rPr>
          <w:spacing w:val="-3"/>
        </w:rPr>
        <w:t xml:space="preserve"> </w:t>
      </w:r>
      <w:r>
        <w:t>the</w:t>
      </w:r>
      <w:r>
        <w:rPr>
          <w:spacing w:val="-3"/>
        </w:rPr>
        <w:t xml:space="preserve"> </w:t>
      </w:r>
      <w:r>
        <w:t>chamber</w:t>
      </w:r>
      <w:r>
        <w:rPr>
          <w:spacing w:val="-2"/>
        </w:rPr>
        <w:t xml:space="preserve"> </w:t>
      </w:r>
      <w:r>
        <w:t>is</w:t>
      </w:r>
      <w:r>
        <w:rPr>
          <w:spacing w:val="-4"/>
        </w:rPr>
        <w:t xml:space="preserve"> </w:t>
      </w:r>
      <w:r>
        <w:t>warm</w:t>
      </w:r>
      <w:r>
        <w:rPr>
          <w:spacing w:val="-3"/>
        </w:rPr>
        <w:t xml:space="preserve"> </w:t>
      </w:r>
      <w:r>
        <w:t>and</w:t>
      </w:r>
      <w:r>
        <w:rPr>
          <w:spacing w:val="-3"/>
        </w:rPr>
        <w:t xml:space="preserve"> </w:t>
      </w:r>
      <w:r>
        <w:t>steam</w:t>
      </w:r>
      <w:r>
        <w:rPr>
          <w:spacing w:val="-4"/>
        </w:rPr>
        <w:t xml:space="preserve"> </w:t>
      </w:r>
      <w:r>
        <w:t>still</w:t>
      </w:r>
      <w:r>
        <w:rPr>
          <w:spacing w:val="-1"/>
        </w:rPr>
        <w:t xml:space="preserve"> </w:t>
      </w:r>
      <w:r>
        <w:t>be</w:t>
      </w:r>
      <w:r>
        <w:rPr>
          <w:spacing w:val="-3"/>
        </w:rPr>
        <w:t xml:space="preserve"> </w:t>
      </w:r>
      <w:r>
        <w:t>left</w:t>
      </w:r>
      <w:r>
        <w:rPr>
          <w:spacing w:val="-5"/>
        </w:rPr>
        <w:t xml:space="preserve"> </w:t>
      </w:r>
      <w:r>
        <w:t>in</w:t>
      </w:r>
      <w:r>
        <w:rPr>
          <w:spacing w:val="-3"/>
        </w:rPr>
        <w:t xml:space="preserve"> </w:t>
      </w:r>
      <w:r>
        <w:t>it,</w:t>
      </w:r>
      <w:r>
        <w:rPr>
          <w:spacing w:val="-3"/>
        </w:rPr>
        <w:t xml:space="preserve"> </w:t>
      </w:r>
      <w:r>
        <w:t>you may</w:t>
      </w:r>
      <w:r>
        <w:rPr>
          <w:spacing w:val="-6"/>
        </w:rPr>
        <w:t xml:space="preserve"> </w:t>
      </w:r>
      <w:r>
        <w:t>feel a</w:t>
      </w:r>
      <w:r>
        <w:rPr>
          <w:spacing w:val="-10"/>
        </w:rPr>
        <w:t xml:space="preserve"> </w:t>
      </w:r>
      <w:r>
        <w:t>strong</w:t>
      </w:r>
      <w:r>
        <w:rPr>
          <w:spacing w:val="-7"/>
        </w:rPr>
        <w:t xml:space="preserve"> </w:t>
      </w:r>
      <w:r>
        <w:t>resistance</w:t>
      </w:r>
      <w:r>
        <w:rPr>
          <w:spacing w:val="-6"/>
        </w:rPr>
        <w:t xml:space="preserve"> </w:t>
      </w:r>
      <w:r>
        <w:t>when</w:t>
      </w:r>
      <w:r>
        <w:rPr>
          <w:spacing w:val="-5"/>
        </w:rPr>
        <w:t xml:space="preserve"> </w:t>
      </w:r>
      <w:r>
        <w:t>you</w:t>
      </w:r>
      <w:r>
        <w:rPr>
          <w:spacing w:val="-5"/>
        </w:rPr>
        <w:t xml:space="preserve"> </w:t>
      </w:r>
      <w:r>
        <w:t>close</w:t>
      </w:r>
      <w:r>
        <w:rPr>
          <w:spacing w:val="-7"/>
        </w:rPr>
        <w:t xml:space="preserve"> </w:t>
      </w:r>
      <w:r>
        <w:t>the</w:t>
      </w:r>
      <w:r>
        <w:rPr>
          <w:spacing w:val="-7"/>
        </w:rPr>
        <w:t xml:space="preserve"> </w:t>
      </w:r>
      <w:r>
        <w:t>door.</w:t>
      </w:r>
      <w:r>
        <w:rPr>
          <w:spacing w:val="-16"/>
        </w:rPr>
        <w:t xml:space="preserve"> </w:t>
      </w:r>
      <w:r>
        <w:rPr>
          <w:spacing w:val="-6"/>
        </w:rPr>
        <w:t>Yo</w:t>
      </w:r>
      <w:r>
        <w:rPr>
          <w:spacing w:val="-6"/>
        </w:rPr>
        <w:t>u</w:t>
      </w:r>
      <w:r>
        <w:rPr>
          <w:spacing w:val="-9"/>
        </w:rPr>
        <w:t xml:space="preserve"> </w:t>
      </w:r>
      <w:r>
        <w:t>just</w:t>
      </w:r>
      <w:r>
        <w:rPr>
          <w:spacing w:val="-10"/>
        </w:rPr>
        <w:t xml:space="preserve"> </w:t>
      </w:r>
      <w:r>
        <w:t>have</w:t>
      </w:r>
      <w:r>
        <w:rPr>
          <w:spacing w:val="-6"/>
        </w:rPr>
        <w:t xml:space="preserve"> </w:t>
      </w:r>
      <w:r>
        <w:t>to</w:t>
      </w:r>
      <w:r>
        <w:rPr>
          <w:spacing w:val="-8"/>
        </w:rPr>
        <w:t xml:space="preserve"> </w:t>
      </w:r>
      <w:r>
        <w:t>push</w:t>
      </w:r>
      <w:r>
        <w:rPr>
          <w:spacing w:val="-8"/>
        </w:rPr>
        <w:t xml:space="preserve"> </w:t>
      </w:r>
      <w:r>
        <w:t>harder</w:t>
      </w:r>
      <w:r>
        <w:rPr>
          <w:spacing w:val="-5"/>
        </w:rPr>
        <w:t xml:space="preserve"> </w:t>
      </w:r>
      <w:r>
        <w:t>and</w:t>
      </w:r>
      <w:r>
        <w:rPr>
          <w:spacing w:val="-8"/>
        </w:rPr>
        <w:t xml:space="preserve"> </w:t>
      </w:r>
      <w:r>
        <w:t>latch</w:t>
      </w:r>
      <w:r>
        <w:rPr>
          <w:spacing w:val="-7"/>
        </w:rPr>
        <w:t xml:space="preserve"> </w:t>
      </w:r>
      <w:r>
        <w:t>the</w:t>
      </w:r>
      <w:r>
        <w:rPr>
          <w:spacing w:val="-8"/>
        </w:rPr>
        <w:t xml:space="preserve"> </w:t>
      </w:r>
      <w:r>
        <w:t>handle completely.</w:t>
      </w:r>
      <w:r>
        <w:rPr>
          <w:spacing w:val="26"/>
        </w:rPr>
        <w:t xml:space="preserve"> </w:t>
      </w:r>
      <w:r>
        <w:rPr>
          <w:spacing w:val="-6"/>
        </w:rPr>
        <w:t xml:space="preserve">You </w:t>
      </w:r>
      <w:r>
        <w:t>may also leave the door open to release the steam and kindly close the door</w:t>
      </w:r>
    </w:p>
    <w:p w:rsidR="002A6028" w:rsidRDefault="002A6028">
      <w:pPr>
        <w:spacing w:line="326" w:lineRule="auto"/>
        <w:jc w:val="both"/>
        <w:sectPr w:rsidR="002A6028">
          <w:pgSz w:w="11910" w:h="16840"/>
          <w:pgMar w:top="1380" w:right="1220" w:bottom="1180" w:left="1580" w:header="858" w:footer="994" w:gutter="0"/>
          <w:cols w:space="720"/>
        </w:sectPr>
      </w:pPr>
    </w:p>
    <w:p w:rsidR="002A6028" w:rsidRDefault="00267003">
      <w:pPr>
        <w:pStyle w:val="Szvegtrzs"/>
        <w:spacing w:before="89" w:line="326" w:lineRule="auto"/>
        <w:ind w:left="217" w:right="543"/>
        <w:jc w:val="both"/>
      </w:pPr>
      <w:r>
        <w:lastRenderedPageBreak/>
        <w:t>again. Or you can push the door hardly in while you turn the door handle. If you still unsure th</w:t>
      </w:r>
      <w:r>
        <w:t>e door has been closed properly, you can also adjust the door (refer to adjusting the sterilizer door)</w:t>
      </w:r>
    </w:p>
    <w:p w:rsidR="002A6028" w:rsidRDefault="002A6028">
      <w:pPr>
        <w:pStyle w:val="Szvegtrzs"/>
        <w:spacing w:before="5"/>
        <w:rPr>
          <w:sz w:val="24"/>
        </w:rPr>
      </w:pPr>
    </w:p>
    <w:p w:rsidR="002A6028" w:rsidRDefault="00267003">
      <w:pPr>
        <w:pStyle w:val="Szvegtrzs"/>
        <w:ind w:left="217"/>
        <w:jc w:val="both"/>
      </w:pPr>
      <w:r>
        <w:t>Drawing Explanation</w:t>
      </w:r>
    </w:p>
    <w:p w:rsidR="002A6028" w:rsidRDefault="00267003">
      <w:pPr>
        <w:pStyle w:val="Szvegtrzs"/>
        <w:spacing w:before="5"/>
        <w:rPr>
          <w:sz w:val="13"/>
        </w:rPr>
      </w:pPr>
      <w:r>
        <w:rPr>
          <w:noProof/>
        </w:rPr>
        <mc:AlternateContent>
          <mc:Choice Requires="wpg">
            <w:drawing>
              <wp:anchor distT="0" distB="0" distL="0" distR="0" simplePos="0" relativeHeight="251670016" behindDoc="1" locked="0" layoutInCell="1" allowOverlap="1">
                <wp:simplePos x="0" y="0"/>
                <wp:positionH relativeFrom="page">
                  <wp:posOffset>1259840</wp:posOffset>
                </wp:positionH>
                <wp:positionV relativeFrom="paragraph">
                  <wp:posOffset>123190</wp:posOffset>
                </wp:positionV>
                <wp:extent cx="1651000" cy="1295400"/>
                <wp:effectExtent l="635" t="0" r="5715" b="0"/>
                <wp:wrapTopAndBottom/>
                <wp:docPr id="158" name="组合 76"/>
                <wp:cNvGraphicFramePr/>
                <a:graphic xmlns:a="http://schemas.openxmlformats.org/drawingml/2006/main">
                  <a:graphicData uri="http://schemas.microsoft.com/office/word/2010/wordprocessingGroup">
                    <wpg:wgp>
                      <wpg:cNvGrpSpPr/>
                      <wpg:grpSpPr>
                        <a:xfrm>
                          <a:off x="0" y="0"/>
                          <a:ext cx="1651000" cy="1295400"/>
                          <a:chOff x="1985" y="194"/>
                          <a:chExt cx="2600" cy="2040"/>
                        </a:xfrm>
                      </wpg:grpSpPr>
                      <pic:pic xmlns:pic="http://schemas.openxmlformats.org/drawingml/2006/picture">
                        <pic:nvPicPr>
                          <pic:cNvPr id="154" name="图片 77"/>
                          <pic:cNvPicPr>
                            <a:picLocks noChangeAspect="1"/>
                          </pic:cNvPicPr>
                        </pic:nvPicPr>
                        <pic:blipFill>
                          <a:blip r:embed="rId65"/>
                          <a:stretch>
                            <a:fillRect/>
                          </a:stretch>
                        </pic:blipFill>
                        <pic:spPr>
                          <a:xfrm>
                            <a:off x="1984" y="194"/>
                            <a:ext cx="2600" cy="2040"/>
                          </a:xfrm>
                          <a:prstGeom prst="rect">
                            <a:avLst/>
                          </a:prstGeom>
                          <a:noFill/>
                          <a:ln>
                            <a:noFill/>
                          </a:ln>
                        </pic:spPr>
                      </pic:pic>
                      <pic:pic xmlns:pic="http://schemas.openxmlformats.org/drawingml/2006/picture">
                        <pic:nvPicPr>
                          <pic:cNvPr id="156" name="图片 78"/>
                          <pic:cNvPicPr>
                            <a:picLocks noChangeAspect="1"/>
                          </pic:cNvPicPr>
                        </pic:nvPicPr>
                        <pic:blipFill>
                          <a:blip r:embed="rId66"/>
                          <a:stretch>
                            <a:fillRect/>
                          </a:stretch>
                        </pic:blipFill>
                        <pic:spPr>
                          <a:xfrm>
                            <a:off x="2240" y="717"/>
                            <a:ext cx="731" cy="1034"/>
                          </a:xfrm>
                          <a:prstGeom prst="rect">
                            <a:avLst/>
                          </a:prstGeom>
                          <a:noFill/>
                          <a:ln>
                            <a:noFill/>
                          </a:ln>
                        </pic:spPr>
                      </pic:pic>
                    </wpg:wgp>
                  </a:graphicData>
                </a:graphic>
              </wp:anchor>
            </w:drawing>
          </mc:Choice>
          <mc:Fallback>
            <w:pict>
              <v:group w14:anchorId="6CCD5BFC" id="组合 76" o:spid="_x0000_s1026" style="position:absolute;margin-left:99.2pt;margin-top:9.7pt;width:130pt;height:102pt;z-index:-251646464;mso-wrap-distance-left:0;mso-wrap-distance-right:0;mso-position-horizontal-relative:page" coordorigin="1985,194" coordsize="2600,2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">
                <v:shape id="图片 77" o:spid="_x0000_s1027" type="#_x0000_t75" style="position:absolute;left:1984;top:194;width:2600;height: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">
                  <v:imagedata r:id="rId67" o:title=""/>
                </v:shape>
                <v:shape id="图片 78" o:spid="_x0000_s1028" type="#_x0000_t75" style="position:absolute;left:2240;top:717;width:731;height:1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">
                  <v:imagedata r:id="rId68" o:title=""/>
                </v:shape>
                <w10:wrap type="topAndBottom" anchorx="page"/>
              </v:group>
            </w:pict>
          </mc:Fallback>
        </mc:AlternateContent>
      </w:r>
      <w:r>
        <w:rPr>
          <w:noProof/>
        </w:rPr>
        <mc:AlternateContent>
          <mc:Choice Requires="wpg">
            <w:drawing>
              <wp:anchor distT="0" distB="0" distL="0" distR="0" simplePos="0" relativeHeight="251671040" behindDoc="1" locked="0" layoutInCell="1" allowOverlap="1">
                <wp:simplePos x="0" y="0"/>
                <wp:positionH relativeFrom="page">
                  <wp:posOffset>3159125</wp:posOffset>
                </wp:positionH>
                <wp:positionV relativeFrom="paragraph">
                  <wp:posOffset>178435</wp:posOffset>
                </wp:positionV>
                <wp:extent cx="1480185" cy="1209040"/>
                <wp:effectExtent l="0" t="635" r="5715" b="9525"/>
                <wp:wrapTopAndBottom/>
                <wp:docPr id="164" name="组合 79"/>
                <wp:cNvGraphicFramePr/>
                <a:graphic xmlns:a="http://schemas.openxmlformats.org/drawingml/2006/main">
                  <a:graphicData uri="http://schemas.microsoft.com/office/word/2010/wordprocessingGroup">
                    <wpg:wgp>
                      <wpg:cNvGrpSpPr/>
                      <wpg:grpSpPr>
                        <a:xfrm>
                          <a:off x="0" y="0"/>
                          <a:ext cx="1480185" cy="1209040"/>
                          <a:chOff x="4975" y="282"/>
                          <a:chExt cx="2331" cy="1904"/>
                        </a:xfrm>
                      </wpg:grpSpPr>
                      <pic:pic xmlns:pic="http://schemas.openxmlformats.org/drawingml/2006/picture">
                        <pic:nvPicPr>
                          <pic:cNvPr id="160" name="图片 80"/>
                          <pic:cNvPicPr>
                            <a:picLocks noChangeAspect="1"/>
                          </pic:cNvPicPr>
                        </pic:nvPicPr>
                        <pic:blipFill>
                          <a:blip r:embed="rId69"/>
                          <a:stretch>
                            <a:fillRect/>
                          </a:stretch>
                        </pic:blipFill>
                        <pic:spPr>
                          <a:xfrm>
                            <a:off x="4975" y="302"/>
                            <a:ext cx="2331" cy="1824"/>
                          </a:xfrm>
                          <a:prstGeom prst="rect">
                            <a:avLst/>
                          </a:prstGeom>
                          <a:noFill/>
                          <a:ln>
                            <a:noFill/>
                          </a:ln>
                        </pic:spPr>
                      </pic:pic>
                      <pic:pic xmlns:pic="http://schemas.openxmlformats.org/drawingml/2006/picture">
                        <pic:nvPicPr>
                          <pic:cNvPr id="162" name="图片 81"/>
                          <pic:cNvPicPr>
                            <a:picLocks noChangeAspect="1"/>
                          </pic:cNvPicPr>
                        </pic:nvPicPr>
                        <pic:blipFill>
                          <a:blip r:embed="rId70"/>
                          <a:stretch>
                            <a:fillRect/>
                          </a:stretch>
                        </pic:blipFill>
                        <pic:spPr>
                          <a:xfrm>
                            <a:off x="5691" y="281"/>
                            <a:ext cx="568" cy="1904"/>
                          </a:xfrm>
                          <a:prstGeom prst="rect">
                            <a:avLst/>
                          </a:prstGeom>
                          <a:noFill/>
                          <a:ln>
                            <a:noFill/>
                          </a:ln>
                        </pic:spPr>
                      </pic:pic>
                    </wpg:wgp>
                  </a:graphicData>
                </a:graphic>
              </wp:anchor>
            </w:drawing>
          </mc:Choice>
          <mc:Fallback>
            <w:pict>
              <v:group w14:anchorId="1DD29344" id="组合 79" o:spid="_x0000_s1026" style="position:absolute;margin-left:248.75pt;margin-top:14.05pt;width:116.55pt;height:95.2pt;z-index:-251645440;mso-wrap-distance-left:0;mso-wrap-distance-right:0;mso-position-horizontal-relative:page" coordorigin="4975,282" coordsize="2331,1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">
                <v:shape id="图片 80" o:spid="_x0000_s1027" type="#_x0000_t75" style="position:absolute;left:4975;top:302;width:2331;height:1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">
                  <v:imagedata r:id="rId71" o:title=""/>
                </v:shape>
                <v:shape id="图片 81" o:spid="_x0000_s1028" type="#_x0000_t75" style="position:absolute;left:5691;top:281;width:568;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">
                  <v:imagedata r:id="rId72" o:title=""/>
                </v:shape>
                <w10:wrap type="topAndBottom" anchorx="page"/>
              </v:group>
            </w:pict>
          </mc:Fallback>
        </mc:AlternateContent>
      </w:r>
      <w:r>
        <w:rPr>
          <w:noProof/>
        </w:rPr>
        <w:drawing>
          <wp:anchor distT="0" distB="0" distL="0" distR="0" simplePos="0" relativeHeight="251646464" behindDoc="0" locked="0" layoutInCell="1" allowOverlap="1">
            <wp:simplePos x="0" y="0"/>
            <wp:positionH relativeFrom="page">
              <wp:posOffset>4893310</wp:posOffset>
            </wp:positionH>
            <wp:positionV relativeFrom="paragraph">
              <wp:posOffset>179705</wp:posOffset>
            </wp:positionV>
            <wp:extent cx="1484630" cy="1165860"/>
            <wp:effectExtent l="0" t="0" r="0" b="0"/>
            <wp:wrapTopAndBottom/>
            <wp:docPr id="15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41.png"/>
                    <pic:cNvPicPr>
                      <a:picLocks noChangeAspect="1"/>
                    </pic:cNvPicPr>
                  </pic:nvPicPr>
                  <pic:blipFill>
                    <a:blip r:embed="rId73" cstate="print"/>
                    <a:stretch>
                      <a:fillRect/>
                    </a:stretch>
                  </pic:blipFill>
                  <pic:spPr>
                    <a:xfrm>
                      <a:off x="0" y="0"/>
                      <a:ext cx="1484480" cy="1165859"/>
                    </a:xfrm>
                    <a:prstGeom prst="rect">
                      <a:avLst/>
                    </a:prstGeom>
                  </pic:spPr>
                </pic:pic>
              </a:graphicData>
            </a:graphic>
          </wp:anchor>
        </w:drawing>
      </w:r>
    </w:p>
    <w:p w:rsidR="002A6028" w:rsidRDefault="00267003">
      <w:pPr>
        <w:pStyle w:val="Cmsor9"/>
        <w:tabs>
          <w:tab w:val="left" w:pos="2855"/>
          <w:tab w:val="left" w:pos="5675"/>
        </w:tabs>
        <w:spacing w:before="159"/>
        <w:ind w:left="0" w:right="183"/>
        <w:jc w:val="center"/>
      </w:pPr>
      <w:r>
        <w:t>WRONG</w:t>
      </w:r>
      <w:r>
        <w:tab/>
        <w:t>WRONG</w:t>
      </w:r>
      <w:r>
        <w:tab/>
        <w:t>RIGHT</w:t>
      </w:r>
    </w:p>
    <w:p w:rsidR="002A6028" w:rsidRDefault="002A6028">
      <w:pPr>
        <w:pStyle w:val="Szvegtrzs"/>
        <w:rPr>
          <w:b/>
          <w:sz w:val="22"/>
        </w:rPr>
      </w:pPr>
    </w:p>
    <w:p w:rsidR="002A6028" w:rsidRDefault="002A6028">
      <w:pPr>
        <w:pStyle w:val="Szvegtrzs"/>
        <w:spacing w:before="1"/>
        <w:rPr>
          <w:b/>
          <w:sz w:val="32"/>
        </w:rPr>
      </w:pPr>
    </w:p>
    <w:p w:rsidR="002A6028" w:rsidRDefault="00267003">
      <w:pPr>
        <w:pStyle w:val="Cmsor9"/>
        <w:spacing w:line="324" w:lineRule="auto"/>
        <w:ind w:left="1355" w:right="548" w:hanging="1138"/>
        <w:jc w:val="both"/>
      </w:pPr>
      <w:r>
        <w:rPr>
          <w:sz w:val="21"/>
        </w:rPr>
        <w:t xml:space="preserve">Attention </w:t>
      </w:r>
      <w:r>
        <w:t xml:space="preserve">THE LCD WILL </w:t>
      </w:r>
      <w:r>
        <w:rPr>
          <w:spacing w:val="-3"/>
        </w:rPr>
        <w:t xml:space="preserve">DISPLAY </w:t>
      </w:r>
      <w:r>
        <w:t xml:space="preserve">OPEN IF THE DOOR IS NOT CLOSED </w:t>
      </w:r>
      <w:r>
        <w:rPr>
          <w:spacing w:val="-6"/>
        </w:rPr>
        <w:t xml:space="preserve">FULLY, </w:t>
      </w:r>
      <w:r>
        <w:t xml:space="preserve">THE STERILIZER WILL NOT RUN UNLESS THE DOOR HAS BEEN CLOSED </w:t>
      </w:r>
      <w:r>
        <w:rPr>
          <w:spacing w:val="-4"/>
        </w:rPr>
        <w:t xml:space="preserve">COMPLETELY. </w:t>
      </w:r>
      <w:r>
        <w:t xml:space="preserve">IF THE DOOR HAS BEEN OPENED DURING THE CYCLE, THE STERILIZER WILL </w:t>
      </w:r>
      <w:r>
        <w:rPr>
          <w:spacing w:val="-4"/>
        </w:rPr>
        <w:t xml:space="preserve">DISPLAY: </w:t>
      </w:r>
      <w:r>
        <w:t>DOOR IS OPEN DURING THE CYCLE! IF SO, PLEASE TURN OFF POWER SWITCH TO CANCEL THE ALARM, THEN CLOSE THE DOOR C</w:t>
      </w:r>
      <w:r>
        <w:t>OMPLETELY AND</w:t>
      </w:r>
      <w:r>
        <w:rPr>
          <w:spacing w:val="-16"/>
        </w:rPr>
        <w:t xml:space="preserve"> </w:t>
      </w:r>
      <w:r>
        <w:rPr>
          <w:spacing w:val="-4"/>
        </w:rPr>
        <w:t>RESTART.</w:t>
      </w:r>
    </w:p>
    <w:p w:rsidR="002A6028" w:rsidRDefault="002A6028">
      <w:pPr>
        <w:spacing w:line="324" w:lineRule="auto"/>
        <w:jc w:val="both"/>
        <w:sectPr w:rsidR="002A6028">
          <w:pgSz w:w="11910" w:h="16840"/>
          <w:pgMar w:top="1380" w:right="1220" w:bottom="1180" w:left="1580" w:header="858" w:footer="994" w:gutter="0"/>
          <w:cols w:space="720"/>
        </w:sectPr>
      </w:pPr>
    </w:p>
    <w:p w:rsidR="002A6028" w:rsidRDefault="002A6028">
      <w:pPr>
        <w:pStyle w:val="Szvegtrzs"/>
        <w:rPr>
          <w:b/>
        </w:rPr>
      </w:pPr>
    </w:p>
    <w:p w:rsidR="002A6028" w:rsidRDefault="002A6028">
      <w:pPr>
        <w:pStyle w:val="Szvegtrzs"/>
        <w:spacing w:before="5"/>
        <w:rPr>
          <w:b/>
          <w:sz w:val="16"/>
        </w:rPr>
      </w:pPr>
    </w:p>
    <w:p w:rsidR="002A6028" w:rsidRDefault="00267003">
      <w:pPr>
        <w:pStyle w:val="Cmsor3"/>
        <w:numPr>
          <w:ilvl w:val="1"/>
          <w:numId w:val="23"/>
        </w:numPr>
        <w:tabs>
          <w:tab w:val="left" w:pos="684"/>
        </w:tabs>
        <w:spacing w:before="92"/>
        <w:ind w:hanging="467"/>
      </w:pPr>
      <w:bookmarkStart w:id="75" w:name="6.7_Starting_A_Working_Cycle"/>
      <w:bookmarkStart w:id="76" w:name="_bookmark37"/>
      <w:bookmarkEnd w:id="75"/>
      <w:bookmarkEnd w:id="76"/>
      <w:r>
        <w:t>Starting A Working</w:t>
      </w:r>
      <w:r>
        <w:rPr>
          <w:spacing w:val="-25"/>
        </w:rPr>
        <w:t xml:space="preserve"> </w:t>
      </w:r>
      <w:r>
        <w:t>Cycle</w:t>
      </w:r>
    </w:p>
    <w:p w:rsidR="002A6028" w:rsidRDefault="002A6028">
      <w:pPr>
        <w:pStyle w:val="Szvegtrzs"/>
        <w:spacing w:before="7"/>
        <w:rPr>
          <w:b/>
          <w:sz w:val="39"/>
        </w:rPr>
      </w:pPr>
    </w:p>
    <w:p w:rsidR="002A6028" w:rsidRDefault="00267003">
      <w:pPr>
        <w:pStyle w:val="Szvegtrzs"/>
        <w:ind w:left="217"/>
        <w:jc w:val="both"/>
      </w:pPr>
      <w:r>
        <w:t xml:space="preserve">Ensure the door is closed completely, then you can press  </w:t>
      </w:r>
      <w:r>
        <w:rPr>
          <w:noProof/>
          <w:spacing w:val="-5"/>
        </w:rPr>
        <w:drawing>
          <wp:inline distT="0" distB="0" distL="0" distR="0">
            <wp:extent cx="188595" cy="179705"/>
            <wp:effectExtent l="0" t="0" r="0" b="0"/>
            <wp:docPr id="15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24.jpeg"/>
                    <pic:cNvPicPr>
                      <a:picLocks noChangeAspect="1"/>
                    </pic:cNvPicPr>
                  </pic:nvPicPr>
                  <pic:blipFill>
                    <a:blip r:embed="rId45" cstate="print"/>
                    <a:stretch>
                      <a:fillRect/>
                    </a:stretch>
                  </pic:blipFill>
                  <pic:spPr>
                    <a:xfrm>
                      <a:off x="0" y="0"/>
                      <a:ext cx="188975" cy="179831"/>
                    </a:xfrm>
                    <a:prstGeom prst="rect">
                      <a:avLst/>
                    </a:prstGeom>
                  </pic:spPr>
                </pic:pic>
              </a:graphicData>
            </a:graphic>
          </wp:inline>
        </w:drawing>
      </w:r>
      <w:r>
        <w:rPr>
          <w:rFonts w:ascii="Times New Roman"/>
          <w:spacing w:val="-5"/>
        </w:rPr>
        <w:t xml:space="preserve"> </w:t>
      </w:r>
      <w:r>
        <w:rPr>
          <w:rFonts w:ascii="Times New Roman"/>
          <w:spacing w:val="20"/>
        </w:rPr>
        <w:t xml:space="preserve"> </w:t>
      </w:r>
      <w:r>
        <w:t>button to start a working</w:t>
      </w:r>
      <w:r>
        <w:rPr>
          <w:spacing w:val="19"/>
        </w:rPr>
        <w:t xml:space="preserve"> </w:t>
      </w:r>
      <w:r>
        <w:t>cycle,</w:t>
      </w:r>
    </w:p>
    <w:p w:rsidR="002A6028" w:rsidRDefault="00267003">
      <w:pPr>
        <w:pStyle w:val="Szvegtrzs"/>
        <w:spacing w:before="190" w:line="326" w:lineRule="auto"/>
        <w:ind w:left="217" w:right="540"/>
        <w:jc w:val="both"/>
      </w:pPr>
      <w:r>
        <w:t>the LCD will display the cycle state. The sterilizer will heat, sterilize and drying the in</w:t>
      </w:r>
      <w:r>
        <w:t>struments automatically for you. The whole process will take 40-60 minutes. It depends on the object being sterilized, the initial temperature, and the program you selected.</w:t>
      </w:r>
    </w:p>
    <w:p w:rsidR="002A6028" w:rsidRDefault="002A6028">
      <w:pPr>
        <w:pStyle w:val="Szvegtrzs"/>
        <w:rPr>
          <w:sz w:val="22"/>
        </w:rPr>
      </w:pPr>
    </w:p>
    <w:p w:rsidR="002A6028" w:rsidRDefault="002A6028">
      <w:pPr>
        <w:pStyle w:val="Szvegtrzs"/>
        <w:spacing w:before="2"/>
        <w:rPr>
          <w:sz w:val="25"/>
        </w:rPr>
      </w:pPr>
    </w:p>
    <w:p w:rsidR="002A6028" w:rsidRDefault="00267003">
      <w:pPr>
        <w:pStyle w:val="Cmsor9"/>
      </w:pPr>
      <w:r>
        <w:t>The Process of Sterilization as followed:</w:t>
      </w:r>
    </w:p>
    <w:p w:rsidR="002A6028" w:rsidRDefault="002A6028">
      <w:pPr>
        <w:pStyle w:val="Szvegtrzs"/>
        <w:rPr>
          <w:b/>
          <w:sz w:val="24"/>
        </w:rPr>
      </w:pPr>
    </w:p>
    <w:p w:rsidR="002A6028" w:rsidRDefault="00267003">
      <w:pPr>
        <w:pStyle w:val="Szvegtrzs"/>
        <w:ind w:left="217"/>
      </w:pPr>
      <w:r>
        <w:t>Pre-heating: Display HEAT.</w:t>
      </w:r>
    </w:p>
    <w:p w:rsidR="002A6028" w:rsidRDefault="00267003">
      <w:pPr>
        <w:pStyle w:val="Szvegtrzs"/>
        <w:spacing w:before="154"/>
        <w:ind w:left="217" w:right="679"/>
      </w:pPr>
      <w:r>
        <w:t xml:space="preserve">Chamber </w:t>
      </w:r>
      <w:r>
        <w:t>will start to be pre-heating when you are turning on the power switch, and keeping the chamber warm.</w:t>
      </w:r>
    </w:p>
    <w:p w:rsidR="002A6028" w:rsidRDefault="002A6028">
      <w:pPr>
        <w:pStyle w:val="Szvegtrzs"/>
        <w:rPr>
          <w:sz w:val="22"/>
        </w:rPr>
      </w:pPr>
    </w:p>
    <w:p w:rsidR="002A6028" w:rsidRDefault="00267003">
      <w:pPr>
        <w:pStyle w:val="Szvegtrzs"/>
        <w:spacing w:before="185"/>
        <w:ind w:left="217"/>
      </w:pPr>
      <w:r>
        <w:t>Pre-vacuum: Display VACUUM.</w:t>
      </w:r>
    </w:p>
    <w:p w:rsidR="002A6028" w:rsidRDefault="00267003">
      <w:pPr>
        <w:pStyle w:val="Szvegtrzs"/>
        <w:spacing w:before="154"/>
        <w:ind w:left="217"/>
      </w:pPr>
      <w:r>
        <w:t>Outputted the air in the chamber, and inputted steam in the chamber, run 3 cycle times.</w:t>
      </w:r>
    </w:p>
    <w:p w:rsidR="002A6028" w:rsidRDefault="002A6028">
      <w:pPr>
        <w:pStyle w:val="Szvegtrzs"/>
        <w:rPr>
          <w:sz w:val="22"/>
        </w:rPr>
      </w:pPr>
    </w:p>
    <w:p w:rsidR="002A6028" w:rsidRDefault="002A6028">
      <w:pPr>
        <w:pStyle w:val="Szvegtrzs"/>
        <w:spacing w:before="2"/>
        <w:rPr>
          <w:sz w:val="25"/>
        </w:rPr>
      </w:pPr>
    </w:p>
    <w:p w:rsidR="002A6028" w:rsidRDefault="00267003">
      <w:pPr>
        <w:pStyle w:val="Szvegtrzs"/>
        <w:ind w:left="217"/>
      </w:pPr>
      <w:r>
        <w:t>Exhausting: Display down</w:t>
      </w:r>
    </w:p>
    <w:p w:rsidR="002A6028" w:rsidRDefault="00267003">
      <w:pPr>
        <w:pStyle w:val="Szvegtrzs"/>
        <w:spacing w:before="51"/>
        <w:ind w:left="217"/>
      </w:pPr>
      <w:r>
        <w:t xml:space="preserve">Exhausting </w:t>
      </w:r>
      <w:r>
        <w:t>high pressure air inside chamber.</w:t>
      </w:r>
    </w:p>
    <w:p w:rsidR="002A6028" w:rsidRDefault="002A6028">
      <w:pPr>
        <w:pStyle w:val="Szvegtrzs"/>
        <w:spacing w:before="7"/>
        <w:rPr>
          <w:sz w:val="28"/>
        </w:rPr>
      </w:pPr>
    </w:p>
    <w:p w:rsidR="002A6028" w:rsidRDefault="00267003">
      <w:pPr>
        <w:pStyle w:val="Szvegtrzs"/>
        <w:spacing w:before="1"/>
        <w:ind w:left="217"/>
      </w:pPr>
      <w:r>
        <w:t>Heating: Display up.</w:t>
      </w:r>
    </w:p>
    <w:p w:rsidR="002A6028" w:rsidRDefault="00267003">
      <w:pPr>
        <w:pStyle w:val="Szvegtrzs"/>
        <w:spacing w:before="50"/>
        <w:ind w:left="217"/>
      </w:pPr>
      <w:r>
        <w:t>Keep heating until getting the correct temperature and pressure</w:t>
      </w:r>
    </w:p>
    <w:p w:rsidR="002A6028" w:rsidRDefault="002A6028">
      <w:pPr>
        <w:pStyle w:val="Szvegtrzs"/>
        <w:spacing w:before="7"/>
        <w:rPr>
          <w:sz w:val="28"/>
        </w:rPr>
      </w:pPr>
    </w:p>
    <w:p w:rsidR="002A6028" w:rsidRDefault="00267003">
      <w:pPr>
        <w:pStyle w:val="Szvegtrzs"/>
        <w:spacing w:before="1"/>
        <w:ind w:left="217"/>
      </w:pPr>
      <w:r>
        <w:t>Sterilization: Display STER</w:t>
      </w:r>
    </w:p>
    <w:p w:rsidR="002A6028" w:rsidRDefault="00267003">
      <w:pPr>
        <w:pStyle w:val="Szvegtrzs"/>
        <w:spacing w:before="50"/>
        <w:ind w:left="217" w:right="679"/>
      </w:pPr>
      <w:r>
        <w:t>Display sterilizing time and temperature. The sterilizer keeps the temperature of sterilization with time i</w:t>
      </w:r>
      <w:r>
        <w:t>s counted down.</w:t>
      </w:r>
    </w:p>
    <w:p w:rsidR="002A6028" w:rsidRDefault="002A6028">
      <w:pPr>
        <w:pStyle w:val="Szvegtrzs"/>
        <w:spacing w:before="8"/>
        <w:rPr>
          <w:sz w:val="28"/>
        </w:rPr>
      </w:pPr>
    </w:p>
    <w:p w:rsidR="002A6028" w:rsidRDefault="00267003">
      <w:pPr>
        <w:pStyle w:val="Szvegtrzs"/>
        <w:ind w:left="217"/>
        <w:jc w:val="both"/>
      </w:pPr>
      <w:r>
        <w:t>Vacuum drying: Display DRY</w:t>
      </w:r>
    </w:p>
    <w:p w:rsidR="002A6028" w:rsidRDefault="00267003">
      <w:pPr>
        <w:pStyle w:val="Szvegtrzs"/>
        <w:spacing w:before="51"/>
        <w:ind w:left="217"/>
        <w:jc w:val="both"/>
      </w:pPr>
      <w:r>
        <w:t>Releasing pressure until the pressure down to the 0 KPA</w:t>
      </w:r>
    </w:p>
    <w:p w:rsidR="002A6028" w:rsidRDefault="00267003">
      <w:pPr>
        <w:pStyle w:val="Szvegtrzs"/>
        <w:spacing w:before="48"/>
        <w:ind w:left="217" w:right="543"/>
        <w:jc w:val="both"/>
      </w:pPr>
      <w:r>
        <w:t xml:space="preserve">Display dry time and the temp. Draining used water and steam. Sterilizer will automatically switch to vacuum drying process after the steam pressure drop </w:t>
      </w:r>
      <w:r>
        <w:t>and chamber temperature down,</w:t>
      </w:r>
    </w:p>
    <w:p w:rsidR="002A6028" w:rsidRDefault="002A6028">
      <w:pPr>
        <w:pStyle w:val="Szvegtrzs"/>
        <w:spacing w:before="8"/>
        <w:rPr>
          <w:sz w:val="28"/>
        </w:rPr>
      </w:pPr>
    </w:p>
    <w:p w:rsidR="002A6028" w:rsidRDefault="00267003">
      <w:pPr>
        <w:pStyle w:val="Szvegtrzs"/>
        <w:ind w:left="217"/>
      </w:pPr>
      <w:r>
        <w:t>End: Display END.</w:t>
      </w:r>
    </w:p>
    <w:p w:rsidR="002A6028" w:rsidRDefault="00267003">
      <w:pPr>
        <w:pStyle w:val="Szvegtrzs"/>
        <w:spacing w:before="51"/>
        <w:ind w:left="217" w:right="550"/>
        <w:jc w:val="both"/>
      </w:pPr>
      <w:r>
        <w:t>The buzzer make a sound means the total sterilization processes have been finished, then wait for the pressure down to under “6” KPa at the LCD.</w:t>
      </w:r>
    </w:p>
    <w:p w:rsidR="002A6028" w:rsidRDefault="002A6028">
      <w:pPr>
        <w:pStyle w:val="Szvegtrzs"/>
        <w:spacing w:before="5"/>
        <w:rPr>
          <w:sz w:val="27"/>
        </w:rPr>
      </w:pPr>
    </w:p>
    <w:p w:rsidR="002A6028" w:rsidRDefault="00267003">
      <w:pPr>
        <w:pStyle w:val="Cmsor9"/>
        <w:tabs>
          <w:tab w:val="left" w:pos="1388"/>
        </w:tabs>
        <w:spacing w:line="314" w:lineRule="auto"/>
        <w:ind w:left="1388" w:right="679" w:hanging="1172"/>
      </w:pPr>
      <w:r>
        <w:rPr>
          <w:sz w:val="21"/>
        </w:rPr>
        <w:t>CAUTION</w:t>
      </w:r>
      <w:r>
        <w:rPr>
          <w:sz w:val="21"/>
        </w:rPr>
        <w:tab/>
      </w:r>
      <w:r>
        <w:t xml:space="preserve">DO NOT PUT OR COVER ANY STUFF ON THE MACHINE TO KEEP </w:t>
      </w:r>
      <w:r>
        <w:rPr>
          <w:spacing w:val="-3"/>
        </w:rPr>
        <w:t xml:space="preserve">HEAT </w:t>
      </w:r>
      <w:r>
        <w:t>VENTING</w:t>
      </w:r>
      <w:r>
        <w:rPr>
          <w:spacing w:val="-1"/>
        </w:rPr>
        <w:t xml:space="preserve"> </w:t>
      </w:r>
      <w:r>
        <w:t>WELL.</w:t>
      </w:r>
    </w:p>
    <w:p w:rsidR="002A6028" w:rsidRDefault="002A6028">
      <w:pPr>
        <w:spacing w:line="314" w:lineRule="auto"/>
        <w:sectPr w:rsidR="002A6028">
          <w:pgSz w:w="11910" w:h="16840"/>
          <w:pgMar w:top="1380" w:right="1220" w:bottom="1180" w:left="1580" w:header="858" w:footer="994" w:gutter="0"/>
          <w:cols w:space="720"/>
        </w:sectPr>
      </w:pPr>
    </w:p>
    <w:p w:rsidR="002A6028" w:rsidRDefault="002A6028">
      <w:pPr>
        <w:pStyle w:val="Szvegtrzs"/>
        <w:rPr>
          <w:b/>
        </w:rPr>
      </w:pPr>
    </w:p>
    <w:p w:rsidR="002A6028" w:rsidRDefault="002A6028">
      <w:pPr>
        <w:pStyle w:val="Szvegtrzs"/>
        <w:rPr>
          <w:b/>
        </w:rPr>
      </w:pPr>
    </w:p>
    <w:p w:rsidR="002A6028" w:rsidRDefault="00267003">
      <w:pPr>
        <w:pStyle w:val="Cmsor3"/>
        <w:numPr>
          <w:ilvl w:val="1"/>
          <w:numId w:val="23"/>
        </w:numPr>
        <w:tabs>
          <w:tab w:val="left" w:pos="684"/>
        </w:tabs>
        <w:spacing w:before="207"/>
        <w:ind w:hanging="467"/>
      </w:pPr>
      <w:bookmarkStart w:id="77" w:name="6.10_Abnormal_Exiting"/>
      <w:bookmarkStart w:id="78" w:name="_bookmark38"/>
      <w:bookmarkStart w:id="79" w:name="6.8_End_Of_The_Sterilization_Working_Cyc"/>
      <w:bookmarkEnd w:id="77"/>
      <w:bookmarkEnd w:id="78"/>
      <w:bookmarkEnd w:id="79"/>
      <w:r>
        <w:t>End Of The Sterilization Working</w:t>
      </w:r>
      <w:r>
        <w:rPr>
          <w:spacing w:val="-5"/>
        </w:rPr>
        <w:t xml:space="preserve"> </w:t>
      </w:r>
      <w:r>
        <w:t>Cycle.</w:t>
      </w:r>
    </w:p>
    <w:p w:rsidR="002A6028" w:rsidRDefault="00267003">
      <w:pPr>
        <w:pStyle w:val="Szvegtrzs"/>
        <w:spacing w:before="192" w:line="326" w:lineRule="auto"/>
        <w:ind w:left="217" w:right="546"/>
        <w:jc w:val="both"/>
      </w:pPr>
      <w:r>
        <w:t>When working cycle has been finished, the LCD Screen will give you a sound of alerting, and then you can open the door and take the sterilized instruments out.</w:t>
      </w:r>
    </w:p>
    <w:p w:rsidR="002A6028" w:rsidRDefault="002A6028">
      <w:pPr>
        <w:pStyle w:val="Szvegtrzs"/>
        <w:spacing w:before="4"/>
        <w:rPr>
          <w:sz w:val="26"/>
        </w:rPr>
      </w:pPr>
    </w:p>
    <w:p w:rsidR="002A6028" w:rsidRDefault="00267003">
      <w:pPr>
        <w:pStyle w:val="Cmsor9"/>
        <w:spacing w:line="316" w:lineRule="auto"/>
        <w:ind w:left="1460" w:right="551" w:hanging="1244"/>
        <w:jc w:val="both"/>
      </w:pPr>
      <w:r>
        <w:rPr>
          <w:sz w:val="21"/>
        </w:rPr>
        <w:t xml:space="preserve">WARNING </w:t>
      </w:r>
      <w:r>
        <w:t>DO NOT</w:t>
      </w:r>
      <w:r>
        <w:t xml:space="preserve"> TRY TO OPEN THE DOOR IF THE PRESSURE INSIDE CHAMBER DOES NOT SHOW UNDER "6 KPA".</w:t>
      </w:r>
    </w:p>
    <w:p w:rsidR="002A6028" w:rsidRDefault="002A6028">
      <w:pPr>
        <w:pStyle w:val="Szvegtrzs"/>
        <w:rPr>
          <w:b/>
          <w:sz w:val="22"/>
        </w:rPr>
      </w:pPr>
    </w:p>
    <w:p w:rsidR="002A6028" w:rsidRDefault="002A6028">
      <w:pPr>
        <w:pStyle w:val="Szvegtrzs"/>
        <w:spacing w:before="5"/>
        <w:rPr>
          <w:b/>
          <w:sz w:val="19"/>
        </w:rPr>
      </w:pPr>
    </w:p>
    <w:p w:rsidR="002A6028" w:rsidRDefault="00267003">
      <w:pPr>
        <w:pStyle w:val="Szvegtrzs"/>
        <w:spacing w:before="1" w:line="326" w:lineRule="auto"/>
        <w:ind w:left="217" w:right="541"/>
        <w:jc w:val="both"/>
      </w:pPr>
      <w:r>
        <w:t>When the door of sterilizer has been opened, the program will return to the initial state, heat-preserving and waiting for next sterilizing cycle, before start a new progra</w:t>
      </w:r>
      <w:r>
        <w:t>m it will be kept in a heat-preserving condition all the while.</w:t>
      </w:r>
    </w:p>
    <w:p w:rsidR="002A6028" w:rsidRDefault="002A6028">
      <w:pPr>
        <w:pStyle w:val="Szvegtrzs"/>
        <w:spacing w:before="3"/>
        <w:rPr>
          <w:sz w:val="26"/>
        </w:rPr>
      </w:pPr>
    </w:p>
    <w:p w:rsidR="002A6028" w:rsidRDefault="00267003">
      <w:pPr>
        <w:pStyle w:val="Cmsor9"/>
        <w:spacing w:line="324" w:lineRule="auto"/>
        <w:ind w:left="1388" w:right="551" w:hanging="1172"/>
        <w:jc w:val="both"/>
      </w:pPr>
      <w:r>
        <w:rPr>
          <w:sz w:val="21"/>
        </w:rPr>
        <w:t xml:space="preserve">CAUTION </w:t>
      </w:r>
      <w:r>
        <w:t>AFTER STERILIZING HAS BEEN FINISHED, PLEASE USE THE MATCHED INSTRUMENT HAND TONG TO TAKE THE INSTRUMENT PLATES OUT FROM STERILIZING CHAMBER. IT WILL BE BETTER TO STORE STERILIZED INST</w:t>
      </w:r>
      <w:r>
        <w:t>RUMENT AFTER THEM HAVE BEEN COOLED DOWN TOTALLY.</w:t>
      </w:r>
    </w:p>
    <w:p w:rsidR="002A6028" w:rsidRDefault="002A6028">
      <w:pPr>
        <w:pStyle w:val="Szvegtrzs"/>
        <w:rPr>
          <w:b/>
          <w:sz w:val="22"/>
        </w:rPr>
      </w:pPr>
    </w:p>
    <w:p w:rsidR="002A6028" w:rsidRDefault="002A6028">
      <w:pPr>
        <w:pStyle w:val="Szvegtrzs"/>
        <w:spacing w:before="2"/>
        <w:rPr>
          <w:b/>
          <w:sz w:val="28"/>
        </w:rPr>
      </w:pPr>
    </w:p>
    <w:p w:rsidR="002A6028" w:rsidRDefault="00267003">
      <w:pPr>
        <w:pStyle w:val="Cmsor3"/>
        <w:numPr>
          <w:ilvl w:val="1"/>
          <w:numId w:val="23"/>
        </w:numPr>
        <w:tabs>
          <w:tab w:val="left" w:pos="684"/>
        </w:tabs>
        <w:ind w:hanging="467"/>
      </w:pPr>
      <w:bookmarkStart w:id="80" w:name="6.9_Power_Off"/>
      <w:bookmarkStart w:id="81" w:name="_bookmark39"/>
      <w:bookmarkEnd w:id="80"/>
      <w:bookmarkEnd w:id="81"/>
      <w:r>
        <w:t>Power Off</w:t>
      </w:r>
    </w:p>
    <w:p w:rsidR="002A6028" w:rsidRDefault="002A6028">
      <w:pPr>
        <w:pStyle w:val="Szvegtrzs"/>
        <w:spacing w:before="3"/>
        <w:rPr>
          <w:b/>
          <w:sz w:val="30"/>
        </w:rPr>
      </w:pPr>
    </w:p>
    <w:p w:rsidR="002A6028" w:rsidRDefault="00267003">
      <w:pPr>
        <w:pStyle w:val="Szvegtrzs"/>
        <w:spacing w:before="1" w:line="326" w:lineRule="auto"/>
        <w:ind w:left="217" w:right="538"/>
        <w:jc w:val="both"/>
      </w:pPr>
      <w:r>
        <w:t>If you finished the sterilization, please turn off the power switch, the power switch light will be off, and close the door but not lock it.</w:t>
      </w:r>
    </w:p>
    <w:p w:rsidR="002A6028" w:rsidRDefault="00267003">
      <w:pPr>
        <w:pStyle w:val="Szvegtrzs"/>
        <w:spacing w:before="154"/>
        <w:ind w:left="217"/>
        <w:jc w:val="both"/>
      </w:pPr>
      <w:r>
        <w:t>If you will stop use it for a long time or for storag</w:t>
      </w:r>
      <w:r>
        <w:t>e, please unplug the power cord.</w:t>
      </w:r>
    </w:p>
    <w:p w:rsidR="002A6028" w:rsidRDefault="002A6028">
      <w:pPr>
        <w:pStyle w:val="Szvegtrzs"/>
        <w:rPr>
          <w:sz w:val="22"/>
        </w:rPr>
      </w:pPr>
    </w:p>
    <w:p w:rsidR="002A6028" w:rsidRDefault="002A6028">
      <w:pPr>
        <w:pStyle w:val="Szvegtrzs"/>
        <w:spacing w:before="2"/>
        <w:rPr>
          <w:sz w:val="25"/>
        </w:rPr>
      </w:pPr>
    </w:p>
    <w:p w:rsidR="002A6028" w:rsidRDefault="00267003">
      <w:pPr>
        <w:pStyle w:val="Cmsor9"/>
        <w:spacing w:before="1" w:line="324" w:lineRule="auto"/>
        <w:ind w:left="1636" w:right="552" w:hanging="1419"/>
        <w:jc w:val="both"/>
      </w:pPr>
      <w:r>
        <w:rPr>
          <w:sz w:val="21"/>
        </w:rPr>
        <w:t xml:space="preserve">ATTENTION </w:t>
      </w:r>
      <w:r>
        <w:t xml:space="preserve">DURING THE STERILIZING, WE SUGGEST YOU THAT YOU SHOULD USE THE SPECIAL PAPER WHICH CAN INDICATE THE EFFECT OF THE STERILIZATION OR STERILIZATION BAG WHICH HAS THE EFFECT INDICATION OF STERILIZATION, PUT THEM IN </w:t>
      </w:r>
      <w:r>
        <w:t>THE CHAMBER TOGETHER WITH THE STERILIZATIONS IN ORDER TO ENSURE RELIABILITY OF STERILIZATION.</w:t>
      </w:r>
    </w:p>
    <w:p w:rsidR="002A6028" w:rsidRDefault="002A6028">
      <w:pPr>
        <w:spacing w:line="324" w:lineRule="auto"/>
        <w:jc w:val="both"/>
        <w:sectPr w:rsidR="002A6028">
          <w:pgSz w:w="11910" w:h="16840"/>
          <w:pgMar w:top="1380" w:right="1220" w:bottom="1180" w:left="1580" w:header="858" w:footer="994" w:gutter="0"/>
          <w:cols w:space="720"/>
        </w:sectPr>
      </w:pPr>
    </w:p>
    <w:p w:rsidR="002A6028" w:rsidRDefault="002A6028">
      <w:pPr>
        <w:pStyle w:val="Szvegtrzs"/>
        <w:spacing w:before="3"/>
        <w:rPr>
          <w:b/>
          <w:sz w:val="9"/>
        </w:rPr>
      </w:pPr>
    </w:p>
    <w:p w:rsidR="002A6028" w:rsidRDefault="00267003">
      <w:pPr>
        <w:pStyle w:val="Cmsor3"/>
        <w:numPr>
          <w:ilvl w:val="1"/>
          <w:numId w:val="23"/>
        </w:numPr>
        <w:tabs>
          <w:tab w:val="left" w:pos="830"/>
        </w:tabs>
        <w:spacing w:before="92"/>
        <w:ind w:left="829" w:hanging="613"/>
        <w:rPr>
          <w:color w:val="00AF50"/>
        </w:rPr>
      </w:pPr>
      <w:bookmarkStart w:id="82" w:name="Chapter_7_Essential_Information"/>
      <w:bookmarkStart w:id="83" w:name="_bookmark40"/>
      <w:bookmarkEnd w:id="82"/>
      <w:bookmarkEnd w:id="83"/>
      <w:r>
        <w:rPr>
          <w:color w:val="00AF50"/>
        </w:rPr>
        <w:t>Abnormal</w:t>
      </w:r>
      <w:r>
        <w:rPr>
          <w:color w:val="00AF50"/>
          <w:spacing w:val="-4"/>
        </w:rPr>
        <w:t xml:space="preserve"> </w:t>
      </w:r>
      <w:r>
        <w:rPr>
          <w:color w:val="00AF50"/>
        </w:rPr>
        <w:t>Exiting</w:t>
      </w:r>
    </w:p>
    <w:p w:rsidR="002A6028" w:rsidRDefault="002A6028">
      <w:pPr>
        <w:pStyle w:val="Szvegtrzs"/>
        <w:spacing w:before="3"/>
        <w:rPr>
          <w:b/>
          <w:sz w:val="30"/>
        </w:rPr>
      </w:pPr>
    </w:p>
    <w:p w:rsidR="002A6028" w:rsidRDefault="00267003">
      <w:pPr>
        <w:pStyle w:val="Szvegtrzs"/>
        <w:spacing w:line="326" w:lineRule="auto"/>
        <w:ind w:left="217" w:right="537"/>
        <w:jc w:val="both"/>
      </w:pPr>
      <w:r>
        <w:rPr>
          <w:color w:val="00AF50"/>
        </w:rPr>
        <w:t>In the cycle, if the program is interrupted by the error it will enter “Abnormal Exiting program” The error code display wi</w:t>
      </w:r>
      <w:r>
        <w:rPr>
          <w:color w:val="00AF50"/>
        </w:rPr>
        <w:t>ndow it will display E99</w:t>
      </w:r>
    </w:p>
    <w:p w:rsidR="002A6028" w:rsidRDefault="00267003">
      <w:pPr>
        <w:pStyle w:val="Szvegtrzs"/>
        <w:spacing w:before="106"/>
        <w:ind w:left="217"/>
        <w:jc w:val="both"/>
      </w:pPr>
      <w:r>
        <w:rPr>
          <w:color w:val="00AF50"/>
        </w:rPr>
        <w:t>Error</w:t>
      </w:r>
      <w:r>
        <w:rPr>
          <w:color w:val="00AF50"/>
          <w:spacing w:val="13"/>
        </w:rPr>
        <w:t xml:space="preserve"> </w:t>
      </w:r>
      <w:r>
        <w:rPr>
          <w:color w:val="00AF50"/>
        </w:rPr>
        <w:t>No.99</w:t>
      </w:r>
      <w:r>
        <w:rPr>
          <w:color w:val="00AF50"/>
          <w:spacing w:val="15"/>
        </w:rPr>
        <w:t xml:space="preserve"> </w:t>
      </w:r>
      <w:r>
        <w:rPr>
          <w:color w:val="00AF50"/>
        </w:rPr>
        <w:t>means</w:t>
      </w:r>
      <w:r>
        <w:rPr>
          <w:color w:val="00AF50"/>
          <w:spacing w:val="14"/>
        </w:rPr>
        <w:t xml:space="preserve"> </w:t>
      </w:r>
      <w:r>
        <w:rPr>
          <w:color w:val="00AF50"/>
        </w:rPr>
        <w:t>the</w:t>
      </w:r>
      <w:r>
        <w:rPr>
          <w:color w:val="00AF50"/>
          <w:spacing w:val="15"/>
        </w:rPr>
        <w:t xml:space="preserve"> </w:t>
      </w:r>
      <w:r>
        <w:rPr>
          <w:color w:val="00AF50"/>
        </w:rPr>
        <w:t>abnormal</w:t>
      </w:r>
      <w:r>
        <w:rPr>
          <w:color w:val="00AF50"/>
          <w:spacing w:val="14"/>
        </w:rPr>
        <w:t xml:space="preserve"> </w:t>
      </w:r>
      <w:r>
        <w:rPr>
          <w:color w:val="00AF50"/>
        </w:rPr>
        <w:t>exiting</w:t>
      </w:r>
      <w:r>
        <w:rPr>
          <w:color w:val="00AF50"/>
          <w:spacing w:val="13"/>
        </w:rPr>
        <w:t xml:space="preserve"> </w:t>
      </w:r>
      <w:r>
        <w:rPr>
          <w:color w:val="00AF50"/>
        </w:rPr>
        <w:t>by</w:t>
      </w:r>
      <w:r>
        <w:rPr>
          <w:color w:val="00AF50"/>
          <w:spacing w:val="15"/>
        </w:rPr>
        <w:t xml:space="preserve"> </w:t>
      </w:r>
      <w:r>
        <w:rPr>
          <w:color w:val="00AF50"/>
        </w:rPr>
        <w:t>user.</w:t>
      </w:r>
      <w:r>
        <w:rPr>
          <w:color w:val="00AF50"/>
          <w:spacing w:val="10"/>
        </w:rPr>
        <w:t xml:space="preserve"> </w:t>
      </w:r>
      <w:r>
        <w:rPr>
          <w:color w:val="00AF50"/>
        </w:rPr>
        <w:t xml:space="preserve">Press </w:t>
      </w:r>
      <w:r>
        <w:rPr>
          <w:color w:val="00AF50"/>
          <w:spacing w:val="10"/>
        </w:rPr>
        <w:t xml:space="preserve"> </w:t>
      </w:r>
      <w:r>
        <w:rPr>
          <w:noProof/>
          <w:color w:val="00AF50"/>
          <w:spacing w:val="10"/>
        </w:rPr>
        <w:drawing>
          <wp:inline distT="0" distB="0" distL="0" distR="0">
            <wp:extent cx="188595" cy="179705"/>
            <wp:effectExtent l="0" t="0" r="0" b="0"/>
            <wp:docPr id="15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24.jpeg"/>
                    <pic:cNvPicPr>
                      <a:picLocks noChangeAspect="1"/>
                    </pic:cNvPicPr>
                  </pic:nvPicPr>
                  <pic:blipFill>
                    <a:blip r:embed="rId45" cstate="print"/>
                    <a:stretch>
                      <a:fillRect/>
                    </a:stretch>
                  </pic:blipFill>
                  <pic:spPr>
                    <a:xfrm>
                      <a:off x="0" y="0"/>
                      <a:ext cx="188975" cy="179831"/>
                    </a:xfrm>
                    <a:prstGeom prst="rect">
                      <a:avLst/>
                    </a:prstGeom>
                  </pic:spPr>
                </pic:pic>
              </a:graphicData>
            </a:graphic>
          </wp:inline>
        </w:drawing>
      </w:r>
      <w:r>
        <w:rPr>
          <w:rFonts w:ascii="Times New Roman"/>
          <w:color w:val="00AF50"/>
          <w:spacing w:val="10"/>
        </w:rPr>
        <w:t xml:space="preserve"> </w:t>
      </w:r>
      <w:r>
        <w:rPr>
          <w:rFonts w:ascii="Times New Roman"/>
          <w:color w:val="00AF50"/>
          <w:spacing w:val="21"/>
        </w:rPr>
        <w:t xml:space="preserve"> </w:t>
      </w:r>
      <w:r>
        <w:rPr>
          <w:color w:val="00AF50"/>
        </w:rPr>
        <w:t>to</w:t>
      </w:r>
      <w:r>
        <w:rPr>
          <w:color w:val="00AF50"/>
          <w:spacing w:val="20"/>
        </w:rPr>
        <w:t xml:space="preserve"> </w:t>
      </w:r>
      <w:r>
        <w:rPr>
          <w:color w:val="00AF50"/>
        </w:rPr>
        <w:t>run</w:t>
      </w:r>
      <w:r>
        <w:rPr>
          <w:color w:val="00AF50"/>
          <w:spacing w:val="17"/>
        </w:rPr>
        <w:t xml:space="preserve"> </w:t>
      </w:r>
      <w:r>
        <w:rPr>
          <w:color w:val="00AF50"/>
        </w:rPr>
        <w:t>vacuum</w:t>
      </w:r>
      <w:r>
        <w:rPr>
          <w:color w:val="00AF50"/>
          <w:spacing w:val="20"/>
        </w:rPr>
        <w:t xml:space="preserve"> </w:t>
      </w:r>
      <w:r>
        <w:rPr>
          <w:color w:val="00AF50"/>
        </w:rPr>
        <w:t>pump</w:t>
      </w:r>
      <w:r>
        <w:rPr>
          <w:color w:val="00AF50"/>
          <w:spacing w:val="14"/>
        </w:rPr>
        <w:t xml:space="preserve"> </w:t>
      </w:r>
      <w:r>
        <w:rPr>
          <w:color w:val="00AF50"/>
        </w:rPr>
        <w:t>enter</w:t>
      </w:r>
      <w:r>
        <w:rPr>
          <w:color w:val="00AF50"/>
          <w:spacing w:val="18"/>
        </w:rPr>
        <w:t xml:space="preserve"> </w:t>
      </w:r>
      <w:r>
        <w:rPr>
          <w:color w:val="00AF50"/>
        </w:rPr>
        <w:t>the</w:t>
      </w:r>
    </w:p>
    <w:p w:rsidR="002A6028" w:rsidRDefault="00267003">
      <w:pPr>
        <w:pStyle w:val="Szvegtrzs"/>
        <w:spacing w:before="267" w:line="487" w:lineRule="auto"/>
        <w:ind w:left="217" w:right="543"/>
        <w:jc w:val="both"/>
      </w:pPr>
      <w:r>
        <w:rPr>
          <w:color w:val="00AF50"/>
        </w:rPr>
        <w:t>3mins dry program, to ensure that the water inside the chamber is totally draining out. Then skip to original state, remind you to open the door</w:t>
      </w:r>
      <w:r>
        <w:rPr>
          <w:color w:val="00AF50"/>
        </w:rPr>
        <w:t>, open and close the door then to go to the next sterilization cycle.</w:t>
      </w:r>
    </w:p>
    <w:p w:rsidR="002A6028" w:rsidRDefault="002A6028">
      <w:pPr>
        <w:pStyle w:val="Szvegtrzs"/>
        <w:rPr>
          <w:sz w:val="22"/>
        </w:rPr>
      </w:pPr>
    </w:p>
    <w:p w:rsidR="002A6028" w:rsidRDefault="00267003">
      <w:pPr>
        <w:pStyle w:val="Cmsor9"/>
        <w:tabs>
          <w:tab w:val="left" w:pos="1460"/>
        </w:tabs>
        <w:spacing w:before="135" w:line="316" w:lineRule="auto"/>
        <w:ind w:left="1460" w:right="579" w:hanging="1244"/>
      </w:pPr>
      <w:r>
        <w:rPr>
          <w:color w:val="00AF50"/>
          <w:sz w:val="21"/>
        </w:rPr>
        <w:t>WARNING</w:t>
      </w:r>
      <w:r>
        <w:rPr>
          <w:color w:val="00AF50"/>
          <w:sz w:val="21"/>
        </w:rPr>
        <w:tab/>
      </w:r>
      <w:r>
        <w:rPr>
          <w:color w:val="00AF50"/>
        </w:rPr>
        <w:t xml:space="preserve">DO NOT TRY TO OPEN THE DOOR IF THE PRESSURE INSIDE CHAMBER DOES NOT SHOW </w:t>
      </w:r>
      <w:r>
        <w:t>UNDER "6</w:t>
      </w:r>
      <w:r>
        <w:rPr>
          <w:spacing w:val="3"/>
        </w:rPr>
        <w:t xml:space="preserve"> </w:t>
      </w:r>
      <w:r>
        <w:rPr>
          <w:spacing w:val="-3"/>
        </w:rPr>
        <w:t>KPA"</w:t>
      </w:r>
      <w:r>
        <w:rPr>
          <w:color w:val="00AF50"/>
          <w:spacing w:val="-3"/>
        </w:rPr>
        <w:t>.</w:t>
      </w:r>
    </w:p>
    <w:p w:rsidR="002A6028" w:rsidRDefault="002A6028">
      <w:pPr>
        <w:pStyle w:val="Szvegtrzs"/>
        <w:rPr>
          <w:b/>
          <w:sz w:val="22"/>
        </w:rPr>
      </w:pPr>
    </w:p>
    <w:p w:rsidR="002A6028" w:rsidRDefault="002A6028">
      <w:pPr>
        <w:pStyle w:val="Szvegtrzs"/>
        <w:rPr>
          <w:b/>
          <w:sz w:val="29"/>
        </w:rPr>
      </w:pPr>
    </w:p>
    <w:p w:rsidR="002A6028" w:rsidRDefault="00267003">
      <w:pPr>
        <w:pStyle w:val="Cmsor3"/>
        <w:numPr>
          <w:ilvl w:val="1"/>
          <w:numId w:val="23"/>
        </w:numPr>
        <w:tabs>
          <w:tab w:val="left" w:pos="825"/>
        </w:tabs>
        <w:ind w:left="824" w:hanging="608"/>
        <w:rPr>
          <w:color w:val="00AF50"/>
        </w:rPr>
      </w:pPr>
      <w:bookmarkStart w:id="84" w:name="6.11_Sudden_Power_Off"/>
      <w:bookmarkStart w:id="85" w:name="_bookmark41"/>
      <w:bookmarkEnd w:id="84"/>
      <w:bookmarkEnd w:id="85"/>
      <w:r>
        <w:rPr>
          <w:color w:val="00AF50"/>
        </w:rPr>
        <w:t>Sudden Power</w:t>
      </w:r>
      <w:r>
        <w:rPr>
          <w:color w:val="00AF50"/>
          <w:spacing w:val="-4"/>
        </w:rPr>
        <w:t xml:space="preserve"> </w:t>
      </w:r>
      <w:r>
        <w:rPr>
          <w:color w:val="00AF50"/>
        </w:rPr>
        <w:t>Off</w:t>
      </w:r>
    </w:p>
    <w:p w:rsidR="002A6028" w:rsidRDefault="00267003">
      <w:pPr>
        <w:pStyle w:val="Szvegtrzs"/>
        <w:spacing w:before="192" w:line="326" w:lineRule="auto"/>
        <w:ind w:left="217" w:right="543"/>
        <w:jc w:val="both"/>
      </w:pPr>
      <w:r>
        <w:rPr>
          <w:color w:val="00AF50"/>
        </w:rPr>
        <w:t xml:space="preserve">During the cyle, if power is sudden interrupted, then the power </w:t>
      </w:r>
      <w:r>
        <w:rPr>
          <w:color w:val="00AF50"/>
        </w:rPr>
        <w:t>reconnect, the window will be showing the last state during the cycle with current temperature and pressure. The error code display window it will display E98</w:t>
      </w:r>
    </w:p>
    <w:p w:rsidR="002A6028" w:rsidRDefault="00267003">
      <w:pPr>
        <w:pStyle w:val="Szvegtrzs"/>
        <w:spacing w:before="105"/>
        <w:ind w:left="217"/>
        <w:jc w:val="both"/>
      </w:pPr>
      <w:r>
        <w:rPr>
          <w:color w:val="00AF50"/>
        </w:rPr>
        <w:t>Error</w:t>
      </w:r>
      <w:r>
        <w:rPr>
          <w:color w:val="00AF50"/>
          <w:spacing w:val="28"/>
        </w:rPr>
        <w:t xml:space="preserve"> </w:t>
      </w:r>
      <w:r>
        <w:rPr>
          <w:color w:val="00AF50"/>
        </w:rPr>
        <w:t>No.98</w:t>
      </w:r>
      <w:r>
        <w:rPr>
          <w:color w:val="00AF50"/>
          <w:spacing w:val="30"/>
        </w:rPr>
        <w:t xml:space="preserve"> </w:t>
      </w:r>
      <w:r>
        <w:rPr>
          <w:color w:val="00AF50"/>
        </w:rPr>
        <w:t>means</w:t>
      </w:r>
      <w:r>
        <w:rPr>
          <w:color w:val="00AF50"/>
          <w:spacing w:val="30"/>
        </w:rPr>
        <w:t xml:space="preserve"> </w:t>
      </w:r>
      <w:r>
        <w:rPr>
          <w:color w:val="00AF50"/>
        </w:rPr>
        <w:t>the</w:t>
      </w:r>
      <w:r>
        <w:rPr>
          <w:color w:val="00AF50"/>
          <w:spacing w:val="30"/>
        </w:rPr>
        <w:t xml:space="preserve"> </w:t>
      </w:r>
      <w:r>
        <w:rPr>
          <w:color w:val="00AF50"/>
        </w:rPr>
        <w:t>sudden</w:t>
      </w:r>
      <w:r>
        <w:rPr>
          <w:color w:val="00AF50"/>
          <w:spacing w:val="29"/>
        </w:rPr>
        <w:t xml:space="preserve"> </w:t>
      </w:r>
      <w:r>
        <w:rPr>
          <w:color w:val="00AF50"/>
        </w:rPr>
        <w:t>power</w:t>
      </w:r>
      <w:r>
        <w:rPr>
          <w:color w:val="00AF50"/>
          <w:spacing w:val="29"/>
        </w:rPr>
        <w:t xml:space="preserve"> </w:t>
      </w:r>
      <w:r>
        <w:rPr>
          <w:color w:val="00AF50"/>
        </w:rPr>
        <w:t>off</w:t>
      </w:r>
      <w:r>
        <w:rPr>
          <w:color w:val="00AF50"/>
          <w:spacing w:val="26"/>
        </w:rPr>
        <w:t xml:space="preserve"> </w:t>
      </w:r>
      <w:r>
        <w:rPr>
          <w:color w:val="00AF50"/>
        </w:rPr>
        <w:t>happen</w:t>
      </w:r>
      <w:r>
        <w:rPr>
          <w:color w:val="00AF50"/>
          <w:spacing w:val="30"/>
        </w:rPr>
        <w:t xml:space="preserve"> </w:t>
      </w:r>
      <w:r>
        <w:rPr>
          <w:color w:val="00AF50"/>
        </w:rPr>
        <w:t>during</w:t>
      </w:r>
      <w:r>
        <w:rPr>
          <w:color w:val="00AF50"/>
          <w:spacing w:val="30"/>
        </w:rPr>
        <w:t xml:space="preserve"> </w:t>
      </w:r>
      <w:r>
        <w:rPr>
          <w:color w:val="00AF50"/>
        </w:rPr>
        <w:t>cycle.</w:t>
      </w:r>
      <w:r>
        <w:rPr>
          <w:color w:val="00AF50"/>
          <w:spacing w:val="28"/>
        </w:rPr>
        <w:t xml:space="preserve"> </w:t>
      </w:r>
      <w:r>
        <w:rPr>
          <w:color w:val="00AF50"/>
        </w:rPr>
        <w:t xml:space="preserve">Press </w:t>
      </w:r>
      <w:r>
        <w:rPr>
          <w:color w:val="00AF50"/>
          <w:spacing w:val="24"/>
        </w:rPr>
        <w:t xml:space="preserve"> </w:t>
      </w:r>
      <w:r>
        <w:rPr>
          <w:noProof/>
          <w:color w:val="00AF50"/>
          <w:spacing w:val="24"/>
        </w:rPr>
        <w:drawing>
          <wp:inline distT="0" distB="0" distL="0" distR="0">
            <wp:extent cx="188595" cy="179705"/>
            <wp:effectExtent l="0" t="0" r="0" b="0"/>
            <wp:docPr id="16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24.jpeg"/>
                    <pic:cNvPicPr>
                      <a:picLocks noChangeAspect="1"/>
                    </pic:cNvPicPr>
                  </pic:nvPicPr>
                  <pic:blipFill>
                    <a:blip r:embed="rId45" cstate="print"/>
                    <a:stretch>
                      <a:fillRect/>
                    </a:stretch>
                  </pic:blipFill>
                  <pic:spPr>
                    <a:xfrm>
                      <a:off x="0" y="0"/>
                      <a:ext cx="188975" cy="179832"/>
                    </a:xfrm>
                    <a:prstGeom prst="rect">
                      <a:avLst/>
                    </a:prstGeom>
                  </pic:spPr>
                </pic:pic>
              </a:graphicData>
            </a:graphic>
          </wp:inline>
        </w:drawing>
      </w:r>
      <w:r>
        <w:rPr>
          <w:rFonts w:ascii="Times New Roman"/>
          <w:color w:val="00AF50"/>
          <w:spacing w:val="24"/>
        </w:rPr>
        <w:t xml:space="preserve"> </w:t>
      </w:r>
      <w:r>
        <w:rPr>
          <w:rFonts w:ascii="Times New Roman"/>
          <w:color w:val="00AF50"/>
          <w:spacing w:val="17"/>
        </w:rPr>
        <w:t xml:space="preserve"> </w:t>
      </w:r>
      <w:r>
        <w:rPr>
          <w:color w:val="00AF50"/>
        </w:rPr>
        <w:t>to</w:t>
      </w:r>
      <w:r>
        <w:rPr>
          <w:color w:val="00AF50"/>
          <w:spacing w:val="33"/>
        </w:rPr>
        <w:t xml:space="preserve"> </w:t>
      </w:r>
      <w:r>
        <w:rPr>
          <w:color w:val="00AF50"/>
        </w:rPr>
        <w:t>run</w:t>
      </w:r>
      <w:r>
        <w:rPr>
          <w:color w:val="00AF50"/>
          <w:spacing w:val="32"/>
        </w:rPr>
        <w:t xml:space="preserve"> </w:t>
      </w:r>
      <w:r>
        <w:rPr>
          <w:color w:val="00AF50"/>
        </w:rPr>
        <w:t>vacuum</w:t>
      </w:r>
    </w:p>
    <w:p w:rsidR="002A6028" w:rsidRDefault="00267003">
      <w:pPr>
        <w:pStyle w:val="Szvegtrzs"/>
        <w:spacing w:before="267" w:line="487" w:lineRule="auto"/>
        <w:ind w:left="217" w:right="542"/>
        <w:jc w:val="both"/>
      </w:pPr>
      <w:r>
        <w:rPr>
          <w:color w:val="00AF50"/>
        </w:rPr>
        <w:t xml:space="preserve">pump enter </w:t>
      </w:r>
      <w:r>
        <w:rPr>
          <w:color w:val="00AF50"/>
        </w:rPr>
        <w:t>the 3mins dry program, to ensure that the water inside the chamber is totally draining out. Then skip to original state, remind you to open the door, open and close the door then to go to the next sterilization cycle.</w:t>
      </w:r>
    </w:p>
    <w:p w:rsidR="002A6028" w:rsidRDefault="002A6028">
      <w:pPr>
        <w:pStyle w:val="Szvegtrzs"/>
        <w:rPr>
          <w:sz w:val="22"/>
        </w:rPr>
      </w:pPr>
    </w:p>
    <w:p w:rsidR="002A6028" w:rsidRDefault="00267003">
      <w:pPr>
        <w:pStyle w:val="Cmsor9"/>
        <w:tabs>
          <w:tab w:val="left" w:pos="1460"/>
        </w:tabs>
        <w:spacing w:before="135" w:line="316" w:lineRule="auto"/>
        <w:ind w:left="1460" w:right="579" w:hanging="1244"/>
      </w:pPr>
      <w:r>
        <w:rPr>
          <w:color w:val="00AF50"/>
          <w:sz w:val="21"/>
        </w:rPr>
        <w:t>WARNING</w:t>
      </w:r>
      <w:r>
        <w:rPr>
          <w:color w:val="00AF50"/>
          <w:sz w:val="21"/>
        </w:rPr>
        <w:tab/>
      </w:r>
      <w:r>
        <w:rPr>
          <w:color w:val="00AF50"/>
        </w:rPr>
        <w:t>DO NOT TRY TO OPEN THE DOOR I</w:t>
      </w:r>
      <w:r>
        <w:rPr>
          <w:color w:val="00AF50"/>
        </w:rPr>
        <w:t xml:space="preserve">F THE PRESSURE INSIDE CHAMBER DOES NOT SHOW </w:t>
      </w:r>
      <w:r>
        <w:t>UNDER "6</w:t>
      </w:r>
      <w:r>
        <w:rPr>
          <w:spacing w:val="3"/>
        </w:rPr>
        <w:t xml:space="preserve"> </w:t>
      </w:r>
      <w:r>
        <w:rPr>
          <w:spacing w:val="-3"/>
        </w:rPr>
        <w:t>KPA"</w:t>
      </w:r>
      <w:r>
        <w:rPr>
          <w:color w:val="00AF50"/>
          <w:spacing w:val="-3"/>
        </w:rPr>
        <w:t>.</w:t>
      </w:r>
    </w:p>
    <w:p w:rsidR="002A6028" w:rsidRDefault="002A6028">
      <w:pPr>
        <w:spacing w:line="316" w:lineRule="auto"/>
        <w:sectPr w:rsidR="002A6028">
          <w:pgSz w:w="11910" w:h="16840"/>
          <w:pgMar w:top="1380" w:right="1220" w:bottom="1180" w:left="1580" w:header="858" w:footer="994" w:gutter="0"/>
          <w:cols w:space="720"/>
        </w:sectPr>
      </w:pPr>
    </w:p>
    <w:p w:rsidR="002A6028" w:rsidRDefault="00267003">
      <w:pPr>
        <w:pStyle w:val="Cmsor2"/>
      </w:pPr>
      <w:bookmarkStart w:id="86" w:name="Chapter_8_Maintenance"/>
      <w:bookmarkStart w:id="87" w:name="_bookmark42"/>
      <w:bookmarkEnd w:id="86"/>
      <w:bookmarkEnd w:id="87"/>
      <w:r>
        <w:rPr>
          <w:color w:val="0000FF"/>
        </w:rPr>
        <w:lastRenderedPageBreak/>
        <w:t>Chapter 7 Essential Information</w:t>
      </w:r>
    </w:p>
    <w:p w:rsidR="002A6028" w:rsidRDefault="00267003">
      <w:pPr>
        <w:pStyle w:val="Cmsor7"/>
        <w:spacing w:before="227" w:line="309" w:lineRule="auto"/>
        <w:ind w:right="529"/>
      </w:pPr>
      <w:r>
        <w:t>Please to ensure the sterilizer continues to operate correctly, it is very important to follow points and to carry out the necessary care and mai</w:t>
      </w:r>
      <w:r>
        <w:t>ntenance procedures as specified.</w:t>
      </w:r>
    </w:p>
    <w:p w:rsidR="002A6028" w:rsidRDefault="00267003">
      <w:pPr>
        <w:pStyle w:val="Cmsor3"/>
        <w:numPr>
          <w:ilvl w:val="1"/>
          <w:numId w:val="24"/>
        </w:numPr>
        <w:tabs>
          <w:tab w:val="left" w:pos="684"/>
        </w:tabs>
        <w:spacing w:before="118"/>
        <w:ind w:hanging="467"/>
        <w:jc w:val="both"/>
      </w:pPr>
      <w:bookmarkStart w:id="88" w:name="7.1_Please_Ensure_The_Following...."/>
      <w:bookmarkStart w:id="89" w:name="_bookmark43"/>
      <w:bookmarkEnd w:id="88"/>
      <w:bookmarkEnd w:id="89"/>
      <w:r>
        <w:t>Please Ensure The</w:t>
      </w:r>
      <w:r>
        <w:rPr>
          <w:spacing w:val="-4"/>
        </w:rPr>
        <w:t xml:space="preserve"> </w:t>
      </w:r>
      <w:r>
        <w:t>Following....</w:t>
      </w:r>
    </w:p>
    <w:p w:rsidR="002A6028" w:rsidRDefault="002A6028">
      <w:pPr>
        <w:pStyle w:val="Szvegtrzs"/>
        <w:spacing w:before="3"/>
        <w:rPr>
          <w:b/>
          <w:sz w:val="30"/>
        </w:rPr>
      </w:pPr>
    </w:p>
    <w:p w:rsidR="002A6028" w:rsidRDefault="00267003">
      <w:pPr>
        <w:pStyle w:val="Listaszerbekezds"/>
        <w:numPr>
          <w:ilvl w:val="0"/>
          <w:numId w:val="14"/>
        </w:numPr>
        <w:tabs>
          <w:tab w:val="left" w:pos="638"/>
        </w:tabs>
        <w:ind w:hanging="421"/>
        <w:jc w:val="both"/>
        <w:rPr>
          <w:sz w:val="20"/>
        </w:rPr>
      </w:pPr>
      <w:r>
        <w:rPr>
          <w:spacing w:val="-6"/>
          <w:sz w:val="20"/>
        </w:rPr>
        <w:t xml:space="preserve">You </w:t>
      </w:r>
      <w:r>
        <w:rPr>
          <w:sz w:val="20"/>
        </w:rPr>
        <w:t>have read and follow these operating</w:t>
      </w:r>
      <w:r>
        <w:rPr>
          <w:spacing w:val="-31"/>
          <w:sz w:val="20"/>
        </w:rPr>
        <w:t xml:space="preserve"> </w:t>
      </w:r>
      <w:r>
        <w:rPr>
          <w:sz w:val="20"/>
        </w:rPr>
        <w:t>instructions.</w:t>
      </w:r>
    </w:p>
    <w:p w:rsidR="002A6028" w:rsidRDefault="002A6028">
      <w:pPr>
        <w:pStyle w:val="Szvegtrzs"/>
        <w:spacing w:before="8"/>
      </w:pPr>
    </w:p>
    <w:p w:rsidR="002A6028" w:rsidRDefault="00267003">
      <w:pPr>
        <w:pStyle w:val="Listaszerbekezds"/>
        <w:numPr>
          <w:ilvl w:val="0"/>
          <w:numId w:val="14"/>
        </w:numPr>
        <w:tabs>
          <w:tab w:val="left" w:pos="638"/>
        </w:tabs>
        <w:ind w:hanging="421"/>
        <w:jc w:val="both"/>
        <w:rPr>
          <w:sz w:val="20"/>
        </w:rPr>
      </w:pPr>
      <w:r>
        <w:rPr>
          <w:sz w:val="20"/>
        </w:rPr>
        <w:t>The load is suitable for sterilizing in the cycle</w:t>
      </w:r>
      <w:r>
        <w:rPr>
          <w:spacing w:val="-36"/>
          <w:sz w:val="20"/>
        </w:rPr>
        <w:t xml:space="preserve"> </w:t>
      </w:r>
      <w:r>
        <w:rPr>
          <w:sz w:val="20"/>
        </w:rPr>
        <w:t>selected.</w:t>
      </w:r>
    </w:p>
    <w:p w:rsidR="002A6028" w:rsidRDefault="002A6028">
      <w:pPr>
        <w:pStyle w:val="Szvegtrzs"/>
        <w:spacing w:before="8"/>
      </w:pPr>
    </w:p>
    <w:p w:rsidR="002A6028" w:rsidRDefault="00267003">
      <w:pPr>
        <w:pStyle w:val="Listaszerbekezds"/>
        <w:numPr>
          <w:ilvl w:val="0"/>
          <w:numId w:val="14"/>
        </w:numPr>
        <w:tabs>
          <w:tab w:val="left" w:pos="638"/>
        </w:tabs>
        <w:ind w:hanging="421"/>
        <w:jc w:val="both"/>
        <w:rPr>
          <w:sz w:val="20"/>
        </w:rPr>
      </w:pPr>
      <w:r>
        <w:rPr>
          <w:sz w:val="20"/>
        </w:rPr>
        <w:t>The load can be sterilized at the selected</w:t>
      </w:r>
      <w:r>
        <w:rPr>
          <w:spacing w:val="-35"/>
          <w:sz w:val="20"/>
        </w:rPr>
        <w:t xml:space="preserve"> </w:t>
      </w:r>
      <w:r>
        <w:rPr>
          <w:sz w:val="20"/>
        </w:rPr>
        <w:t>temperature.</w:t>
      </w:r>
    </w:p>
    <w:p w:rsidR="002A6028" w:rsidRDefault="002A6028">
      <w:pPr>
        <w:pStyle w:val="Szvegtrzs"/>
        <w:spacing w:before="8"/>
      </w:pPr>
    </w:p>
    <w:p w:rsidR="002A6028" w:rsidRDefault="00267003">
      <w:pPr>
        <w:pStyle w:val="Listaszerbekezds"/>
        <w:numPr>
          <w:ilvl w:val="0"/>
          <w:numId w:val="14"/>
        </w:numPr>
        <w:tabs>
          <w:tab w:val="left" w:pos="638"/>
        </w:tabs>
        <w:spacing w:line="326" w:lineRule="auto"/>
        <w:ind w:right="1121"/>
        <w:jc w:val="both"/>
        <w:rPr>
          <w:sz w:val="20"/>
        </w:rPr>
      </w:pPr>
      <w:r>
        <w:rPr>
          <w:sz w:val="20"/>
        </w:rPr>
        <w:t xml:space="preserve">The load has </w:t>
      </w:r>
      <w:r>
        <w:rPr>
          <w:sz w:val="20"/>
        </w:rPr>
        <w:t>been rinsed thoroughly in clean water before sterilization to avoid any chemical residues left after cleaning contaminating the</w:t>
      </w:r>
      <w:r>
        <w:rPr>
          <w:spacing w:val="-7"/>
          <w:sz w:val="20"/>
        </w:rPr>
        <w:t xml:space="preserve"> </w:t>
      </w:r>
      <w:r>
        <w:rPr>
          <w:sz w:val="20"/>
        </w:rPr>
        <w:t>sterilizer.</w:t>
      </w:r>
    </w:p>
    <w:p w:rsidR="002A6028" w:rsidRDefault="00267003">
      <w:pPr>
        <w:pStyle w:val="Listaszerbekezds"/>
        <w:numPr>
          <w:ilvl w:val="0"/>
          <w:numId w:val="14"/>
        </w:numPr>
        <w:tabs>
          <w:tab w:val="left" w:pos="638"/>
        </w:tabs>
        <w:spacing w:before="155" w:line="326" w:lineRule="auto"/>
        <w:ind w:right="642"/>
        <w:jc w:val="both"/>
        <w:rPr>
          <w:sz w:val="20"/>
        </w:rPr>
      </w:pPr>
      <w:r>
        <w:rPr>
          <w:sz w:val="20"/>
        </w:rPr>
        <w:t>When placing instruments on trays, ensure that they are placed on the ribs of the tray (to help drainage), they must</w:t>
      </w:r>
      <w:r>
        <w:rPr>
          <w:sz w:val="20"/>
        </w:rPr>
        <w:t xml:space="preserve"> not touch each other and must not interfere with other trays or the chamber</w:t>
      </w:r>
      <w:r>
        <w:rPr>
          <w:spacing w:val="1"/>
          <w:sz w:val="20"/>
        </w:rPr>
        <w:t xml:space="preserve"> </w:t>
      </w:r>
      <w:r>
        <w:rPr>
          <w:sz w:val="20"/>
        </w:rPr>
        <w:t>above.</w:t>
      </w:r>
    </w:p>
    <w:p w:rsidR="002A6028" w:rsidRDefault="00267003">
      <w:pPr>
        <w:pStyle w:val="Listaszerbekezds"/>
        <w:numPr>
          <w:ilvl w:val="0"/>
          <w:numId w:val="14"/>
        </w:numPr>
        <w:tabs>
          <w:tab w:val="left" w:pos="638"/>
        </w:tabs>
        <w:spacing w:before="153"/>
        <w:ind w:hanging="421"/>
        <w:jc w:val="both"/>
        <w:rPr>
          <w:sz w:val="20"/>
        </w:rPr>
      </w:pPr>
      <w:r>
        <w:rPr>
          <w:sz w:val="20"/>
        </w:rPr>
        <w:t>Only distilled, de-ionized or sterile water can be</w:t>
      </w:r>
      <w:r>
        <w:rPr>
          <w:spacing w:val="1"/>
          <w:sz w:val="20"/>
        </w:rPr>
        <w:t xml:space="preserve"> </w:t>
      </w:r>
      <w:r>
        <w:rPr>
          <w:sz w:val="20"/>
        </w:rPr>
        <w:t>used.</w:t>
      </w:r>
    </w:p>
    <w:p w:rsidR="002A6028" w:rsidRDefault="002A6028">
      <w:pPr>
        <w:pStyle w:val="Szvegtrzs"/>
        <w:spacing w:before="8"/>
      </w:pPr>
    </w:p>
    <w:p w:rsidR="002A6028" w:rsidRDefault="00267003">
      <w:pPr>
        <w:pStyle w:val="Listaszerbekezds"/>
        <w:numPr>
          <w:ilvl w:val="0"/>
          <w:numId w:val="14"/>
        </w:numPr>
        <w:tabs>
          <w:tab w:val="left" w:pos="638"/>
        </w:tabs>
        <w:ind w:hanging="421"/>
        <w:jc w:val="both"/>
        <w:rPr>
          <w:sz w:val="20"/>
        </w:rPr>
      </w:pPr>
      <w:r>
        <w:rPr>
          <w:sz w:val="20"/>
        </w:rPr>
        <w:t>The sterilizer should be set in a ventilated</w:t>
      </w:r>
      <w:r>
        <w:rPr>
          <w:spacing w:val="2"/>
          <w:sz w:val="20"/>
        </w:rPr>
        <w:t xml:space="preserve"> </w:t>
      </w:r>
      <w:r>
        <w:rPr>
          <w:sz w:val="20"/>
        </w:rPr>
        <w:t>area.</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The sterilizer is not installed in an enclosed cupboard</w:t>
      </w:r>
      <w:r>
        <w:rPr>
          <w:spacing w:val="1"/>
          <w:sz w:val="20"/>
        </w:rPr>
        <w:t xml:space="preserve"> </w:t>
      </w:r>
      <w:r>
        <w:rPr>
          <w:sz w:val="20"/>
        </w:rPr>
        <w:t>space.</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Keep the door ajar if not in</w:t>
      </w:r>
      <w:r>
        <w:rPr>
          <w:spacing w:val="1"/>
          <w:sz w:val="20"/>
        </w:rPr>
        <w:t xml:space="preserve"> </w:t>
      </w:r>
      <w:r>
        <w:rPr>
          <w:sz w:val="20"/>
        </w:rPr>
        <w:t>use.</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Only qualified personnel could do the service of</w:t>
      </w:r>
      <w:r>
        <w:rPr>
          <w:spacing w:val="3"/>
          <w:sz w:val="20"/>
        </w:rPr>
        <w:t xml:space="preserve"> </w:t>
      </w:r>
      <w:r>
        <w:rPr>
          <w:sz w:val="20"/>
        </w:rPr>
        <w:t>sterilizer.</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Keep and reserve the package for</w:t>
      </w:r>
      <w:r>
        <w:rPr>
          <w:spacing w:val="3"/>
          <w:sz w:val="20"/>
        </w:rPr>
        <w:t xml:space="preserve"> </w:t>
      </w:r>
      <w:r>
        <w:rPr>
          <w:sz w:val="20"/>
        </w:rPr>
        <w:t>transportation</w:t>
      </w:r>
    </w:p>
    <w:p w:rsidR="002A6028" w:rsidRDefault="00267003">
      <w:pPr>
        <w:pStyle w:val="Cmsor3"/>
        <w:numPr>
          <w:ilvl w:val="1"/>
          <w:numId w:val="24"/>
        </w:numPr>
        <w:tabs>
          <w:tab w:val="left" w:pos="674"/>
        </w:tabs>
        <w:spacing w:before="192"/>
        <w:ind w:left="673" w:hanging="457"/>
      </w:pPr>
      <w:bookmarkStart w:id="90" w:name="7.2_And_Please_Do_Not...."/>
      <w:bookmarkStart w:id="91" w:name="_bookmark44"/>
      <w:bookmarkEnd w:id="90"/>
      <w:bookmarkEnd w:id="91"/>
      <w:r>
        <w:t>And Please Do</w:t>
      </w:r>
      <w:r>
        <w:rPr>
          <w:spacing w:val="-6"/>
        </w:rPr>
        <w:t xml:space="preserve"> </w:t>
      </w:r>
      <w:r>
        <w:t>Not....</w:t>
      </w:r>
    </w:p>
    <w:p w:rsidR="002A6028" w:rsidRDefault="002A6028">
      <w:pPr>
        <w:pStyle w:val="Szvegtrzs"/>
        <w:spacing w:before="3"/>
        <w:rPr>
          <w:b/>
          <w:sz w:val="30"/>
        </w:rPr>
      </w:pPr>
    </w:p>
    <w:p w:rsidR="002A6028" w:rsidRDefault="00267003">
      <w:pPr>
        <w:pStyle w:val="Listaszerbekezds"/>
        <w:numPr>
          <w:ilvl w:val="0"/>
          <w:numId w:val="14"/>
        </w:numPr>
        <w:tabs>
          <w:tab w:val="left" w:pos="637"/>
          <w:tab w:val="left" w:pos="638"/>
        </w:tabs>
        <w:spacing w:before="1"/>
        <w:ind w:hanging="421"/>
        <w:rPr>
          <w:sz w:val="20"/>
        </w:rPr>
      </w:pPr>
      <w:r>
        <w:rPr>
          <w:sz w:val="20"/>
        </w:rPr>
        <w:t>…lose this</w:t>
      </w:r>
      <w:r>
        <w:rPr>
          <w:spacing w:val="3"/>
          <w:sz w:val="20"/>
        </w:rPr>
        <w:t xml:space="preserve"> </w:t>
      </w:r>
      <w:r>
        <w:rPr>
          <w:sz w:val="20"/>
        </w:rPr>
        <w:t>manual</w:t>
      </w:r>
    </w:p>
    <w:p w:rsidR="002A6028" w:rsidRDefault="002A6028">
      <w:pPr>
        <w:pStyle w:val="Szvegtrzs"/>
        <w:spacing w:before="7"/>
      </w:pPr>
    </w:p>
    <w:p w:rsidR="002A6028" w:rsidRDefault="00267003">
      <w:pPr>
        <w:pStyle w:val="Listaszerbekezds"/>
        <w:numPr>
          <w:ilvl w:val="0"/>
          <w:numId w:val="14"/>
        </w:numPr>
        <w:tabs>
          <w:tab w:val="left" w:pos="637"/>
          <w:tab w:val="left" w:pos="638"/>
        </w:tabs>
        <w:spacing w:before="1"/>
        <w:ind w:hanging="421"/>
        <w:rPr>
          <w:sz w:val="20"/>
        </w:rPr>
      </w:pPr>
      <w:r>
        <w:rPr>
          <w:sz w:val="20"/>
        </w:rPr>
        <w:t>…add any chemicals or whatsoever analogous water to the</w:t>
      </w:r>
      <w:r>
        <w:rPr>
          <w:spacing w:val="3"/>
          <w:sz w:val="20"/>
        </w:rPr>
        <w:t xml:space="preserve"> </w:t>
      </w:r>
      <w:r>
        <w:rPr>
          <w:sz w:val="20"/>
        </w:rPr>
        <w:t>sterilizer.</w:t>
      </w:r>
    </w:p>
    <w:p w:rsidR="002A6028" w:rsidRDefault="002A6028">
      <w:pPr>
        <w:pStyle w:val="Szvegtrzs"/>
        <w:spacing w:before="7"/>
      </w:pPr>
    </w:p>
    <w:p w:rsidR="002A6028" w:rsidRDefault="00267003">
      <w:pPr>
        <w:pStyle w:val="Listaszerbekezds"/>
        <w:numPr>
          <w:ilvl w:val="0"/>
          <w:numId w:val="14"/>
        </w:numPr>
        <w:tabs>
          <w:tab w:val="left" w:pos="638"/>
        </w:tabs>
        <w:spacing w:before="1" w:line="326" w:lineRule="auto"/>
        <w:ind w:right="664"/>
        <w:jc w:val="both"/>
        <w:rPr>
          <w:sz w:val="20"/>
        </w:rPr>
      </w:pPr>
      <w:r>
        <w:rPr>
          <w:sz w:val="20"/>
        </w:rPr>
        <w:t>…attempt to sterilize volatile substances, toxic materials or other unsuitable loads. Refer to your “Responsible Person” for</w:t>
      </w:r>
      <w:r>
        <w:rPr>
          <w:spacing w:val="-2"/>
          <w:sz w:val="20"/>
        </w:rPr>
        <w:t xml:space="preserve"> </w:t>
      </w:r>
      <w:r>
        <w:rPr>
          <w:sz w:val="20"/>
        </w:rPr>
        <w:t>advice.</w:t>
      </w:r>
    </w:p>
    <w:p w:rsidR="002A6028" w:rsidRDefault="00267003">
      <w:pPr>
        <w:pStyle w:val="Listaszerbekezds"/>
        <w:numPr>
          <w:ilvl w:val="0"/>
          <w:numId w:val="14"/>
        </w:numPr>
        <w:tabs>
          <w:tab w:val="left" w:pos="637"/>
          <w:tab w:val="left" w:pos="638"/>
        </w:tabs>
        <w:spacing w:before="154"/>
        <w:ind w:hanging="421"/>
        <w:rPr>
          <w:sz w:val="20"/>
        </w:rPr>
      </w:pPr>
      <w:r>
        <w:rPr>
          <w:sz w:val="20"/>
        </w:rPr>
        <w:t>…place the sterilizer in direct</w:t>
      </w:r>
      <w:r>
        <w:rPr>
          <w:spacing w:val="4"/>
          <w:sz w:val="20"/>
        </w:rPr>
        <w:t xml:space="preserve"> </w:t>
      </w:r>
      <w:r>
        <w:rPr>
          <w:sz w:val="20"/>
        </w:rPr>
        <w:t>sunlight.</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…place the sterilizer on heat sensitive</w:t>
      </w:r>
      <w:r>
        <w:rPr>
          <w:spacing w:val="1"/>
          <w:sz w:val="20"/>
        </w:rPr>
        <w:t xml:space="preserve"> </w:t>
      </w:r>
      <w:r>
        <w:rPr>
          <w:sz w:val="20"/>
        </w:rPr>
        <w:t>surfaces.</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…use inappropriate cleaning</w:t>
      </w:r>
      <w:r>
        <w:rPr>
          <w:sz w:val="20"/>
        </w:rPr>
        <w:t xml:space="preserve"> materials.</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…drop or abuse the sterilizer.</w:t>
      </w:r>
    </w:p>
    <w:p w:rsidR="002A6028" w:rsidRDefault="002A6028">
      <w:pPr>
        <w:pStyle w:val="Szvegtrzs"/>
        <w:spacing w:before="8"/>
      </w:pPr>
    </w:p>
    <w:p w:rsidR="002A6028" w:rsidRDefault="00267003">
      <w:pPr>
        <w:pStyle w:val="Listaszerbekezds"/>
        <w:numPr>
          <w:ilvl w:val="0"/>
          <w:numId w:val="14"/>
        </w:numPr>
        <w:tabs>
          <w:tab w:val="left" w:pos="637"/>
          <w:tab w:val="left" w:pos="638"/>
        </w:tabs>
        <w:ind w:hanging="421"/>
        <w:rPr>
          <w:sz w:val="20"/>
        </w:rPr>
      </w:pPr>
      <w:r>
        <w:rPr>
          <w:sz w:val="20"/>
        </w:rPr>
        <w:t>…use in areas of risk associated with flammable materials or</w:t>
      </w:r>
      <w:r>
        <w:rPr>
          <w:spacing w:val="-2"/>
          <w:sz w:val="20"/>
        </w:rPr>
        <w:t xml:space="preserve"> </w:t>
      </w:r>
      <w:r>
        <w:rPr>
          <w:sz w:val="20"/>
        </w:rPr>
        <w:t>gases.</w:t>
      </w:r>
    </w:p>
    <w:p w:rsidR="002A6028" w:rsidRDefault="002A6028">
      <w:pPr>
        <w:rPr>
          <w:sz w:val="20"/>
        </w:rPr>
        <w:sectPr w:rsidR="002A6028">
          <w:pgSz w:w="11910" w:h="16840"/>
          <w:pgMar w:top="1380" w:right="1220" w:bottom="1180" w:left="1580" w:header="858" w:footer="994" w:gutter="0"/>
          <w:cols w:space="720"/>
        </w:sectPr>
      </w:pPr>
    </w:p>
    <w:p w:rsidR="002A6028" w:rsidRDefault="00267003">
      <w:pPr>
        <w:pStyle w:val="Cmsor2"/>
        <w:jc w:val="both"/>
      </w:pPr>
      <w:bookmarkStart w:id="92" w:name="_bookmark45"/>
      <w:bookmarkEnd w:id="92"/>
      <w:r>
        <w:rPr>
          <w:color w:val="0000FF"/>
        </w:rPr>
        <w:lastRenderedPageBreak/>
        <w:t>Chapter 8</w:t>
      </w:r>
      <w:r>
        <w:rPr>
          <w:color w:val="0000FF"/>
          <w:spacing w:val="-12"/>
        </w:rPr>
        <w:t xml:space="preserve"> </w:t>
      </w:r>
      <w:r>
        <w:rPr>
          <w:color w:val="0000FF"/>
        </w:rPr>
        <w:t>Maintenance</w:t>
      </w:r>
    </w:p>
    <w:p w:rsidR="002A6028" w:rsidRDefault="00267003">
      <w:pPr>
        <w:pStyle w:val="Cmsor3"/>
        <w:numPr>
          <w:ilvl w:val="1"/>
          <w:numId w:val="25"/>
        </w:numPr>
        <w:tabs>
          <w:tab w:val="left" w:pos="684"/>
        </w:tabs>
        <w:spacing w:before="188"/>
        <w:ind w:hanging="467"/>
      </w:pPr>
      <w:bookmarkStart w:id="93" w:name="_bookmark46"/>
      <w:bookmarkStart w:id="94" w:name="8.1_Maintenance_Schedule_Chart"/>
      <w:bookmarkEnd w:id="93"/>
      <w:bookmarkEnd w:id="94"/>
      <w:r>
        <w:t>Maintenance Schedule</w:t>
      </w:r>
      <w:r>
        <w:rPr>
          <w:spacing w:val="-14"/>
        </w:rPr>
        <w:t xml:space="preserve"> </w:t>
      </w:r>
      <w:r>
        <w:t>Chart</w:t>
      </w:r>
    </w:p>
    <w:p w:rsidR="002A6028" w:rsidRDefault="002A6028">
      <w:pPr>
        <w:pStyle w:val="Szvegtrzs"/>
        <w:spacing w:before="1"/>
        <w:rPr>
          <w:b/>
          <w:sz w:val="13"/>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4248"/>
        <w:gridCol w:w="3780"/>
      </w:tblGrid>
      <w:tr w:rsidR="002A6028">
        <w:trPr>
          <w:trHeight w:val="397"/>
        </w:trPr>
        <w:tc>
          <w:tcPr>
            <w:tcW w:w="4248" w:type="dxa"/>
          </w:tcPr>
          <w:p w:rsidR="002A6028" w:rsidRDefault="00267003">
            <w:pPr>
              <w:pStyle w:val="TableParagraph"/>
              <w:spacing w:before="84"/>
              <w:rPr>
                <w:sz w:val="20"/>
              </w:rPr>
            </w:pPr>
            <w:r>
              <w:rPr>
                <w:sz w:val="20"/>
              </w:rPr>
              <w:t>Maintenance Required</w:t>
            </w:r>
          </w:p>
        </w:tc>
        <w:tc>
          <w:tcPr>
            <w:tcW w:w="3780" w:type="dxa"/>
          </w:tcPr>
          <w:p w:rsidR="002A6028" w:rsidRDefault="00267003">
            <w:pPr>
              <w:pStyle w:val="TableParagraph"/>
              <w:spacing w:before="84"/>
              <w:rPr>
                <w:sz w:val="20"/>
              </w:rPr>
            </w:pPr>
            <w:r>
              <w:rPr>
                <w:sz w:val="20"/>
              </w:rPr>
              <w:t>Person Responsible</w:t>
            </w:r>
          </w:p>
        </w:tc>
      </w:tr>
      <w:tr w:rsidR="002A6028">
        <w:trPr>
          <w:trHeight w:val="397"/>
        </w:trPr>
        <w:tc>
          <w:tcPr>
            <w:tcW w:w="8028" w:type="dxa"/>
            <w:gridSpan w:val="2"/>
          </w:tcPr>
          <w:p w:rsidR="002A6028" w:rsidRDefault="00267003">
            <w:pPr>
              <w:pStyle w:val="TableParagraph"/>
              <w:spacing w:before="82"/>
              <w:rPr>
                <w:b/>
                <w:sz w:val="20"/>
              </w:rPr>
            </w:pPr>
            <w:r>
              <w:rPr>
                <w:b/>
                <w:sz w:val="20"/>
              </w:rPr>
              <w:t>Daily</w:t>
            </w:r>
          </w:p>
        </w:tc>
      </w:tr>
      <w:tr w:rsidR="002A6028">
        <w:trPr>
          <w:trHeight w:val="397"/>
        </w:trPr>
        <w:tc>
          <w:tcPr>
            <w:tcW w:w="4248" w:type="dxa"/>
          </w:tcPr>
          <w:p w:rsidR="002A6028" w:rsidRDefault="00267003">
            <w:pPr>
              <w:pStyle w:val="TableParagraph"/>
              <w:spacing w:before="83"/>
              <w:rPr>
                <w:sz w:val="20"/>
              </w:rPr>
            </w:pPr>
            <w:r>
              <w:rPr>
                <w:sz w:val="20"/>
              </w:rPr>
              <w:t>Clean Door Gasket</w:t>
            </w:r>
          </w:p>
        </w:tc>
        <w:tc>
          <w:tcPr>
            <w:tcW w:w="3780" w:type="dxa"/>
          </w:tcPr>
          <w:p w:rsidR="002A6028" w:rsidRDefault="00267003">
            <w:pPr>
              <w:pStyle w:val="TableParagraph"/>
              <w:spacing w:before="83"/>
              <w:rPr>
                <w:sz w:val="20"/>
              </w:rPr>
            </w:pPr>
            <w:r>
              <w:rPr>
                <w:sz w:val="20"/>
              </w:rPr>
              <w:t>User</w:t>
            </w:r>
          </w:p>
        </w:tc>
      </w:tr>
      <w:tr w:rsidR="002A6028">
        <w:trPr>
          <w:trHeight w:val="396"/>
        </w:trPr>
        <w:tc>
          <w:tcPr>
            <w:tcW w:w="4248" w:type="dxa"/>
          </w:tcPr>
          <w:p w:rsidR="002A6028" w:rsidRDefault="00267003">
            <w:pPr>
              <w:pStyle w:val="TableParagraph"/>
              <w:spacing w:before="84"/>
              <w:rPr>
                <w:sz w:val="20"/>
              </w:rPr>
            </w:pPr>
            <w:r>
              <w:rPr>
                <w:sz w:val="20"/>
              </w:rPr>
              <w:t>Clean Chamber</w:t>
            </w:r>
          </w:p>
        </w:tc>
        <w:tc>
          <w:tcPr>
            <w:tcW w:w="3780" w:type="dxa"/>
          </w:tcPr>
          <w:p w:rsidR="002A6028" w:rsidRDefault="00267003">
            <w:pPr>
              <w:pStyle w:val="TableParagraph"/>
              <w:spacing w:before="84"/>
              <w:rPr>
                <w:sz w:val="20"/>
              </w:rPr>
            </w:pPr>
            <w:r>
              <w:rPr>
                <w:sz w:val="20"/>
              </w:rPr>
              <w:t>User</w:t>
            </w:r>
          </w:p>
        </w:tc>
      </w:tr>
      <w:tr w:rsidR="002A6028">
        <w:trPr>
          <w:trHeight w:val="397"/>
        </w:trPr>
        <w:tc>
          <w:tcPr>
            <w:tcW w:w="8028" w:type="dxa"/>
            <w:gridSpan w:val="2"/>
          </w:tcPr>
          <w:p w:rsidR="002A6028" w:rsidRDefault="00267003">
            <w:pPr>
              <w:pStyle w:val="TableParagraph"/>
              <w:spacing w:before="82"/>
              <w:rPr>
                <w:b/>
                <w:sz w:val="20"/>
              </w:rPr>
            </w:pPr>
            <w:r>
              <w:rPr>
                <w:b/>
                <w:sz w:val="20"/>
              </w:rPr>
              <w:t>Weekly</w:t>
            </w:r>
          </w:p>
        </w:tc>
      </w:tr>
      <w:tr w:rsidR="002A6028">
        <w:trPr>
          <w:trHeight w:val="397"/>
        </w:trPr>
        <w:tc>
          <w:tcPr>
            <w:tcW w:w="4248" w:type="dxa"/>
          </w:tcPr>
          <w:p w:rsidR="002A6028" w:rsidRDefault="00267003">
            <w:pPr>
              <w:pStyle w:val="TableParagraph"/>
              <w:spacing w:before="83"/>
              <w:rPr>
                <w:sz w:val="20"/>
              </w:rPr>
            </w:pPr>
            <w:r>
              <w:rPr>
                <w:sz w:val="20"/>
              </w:rPr>
              <w:t>Clean Chamber, Trays and Rack</w:t>
            </w:r>
          </w:p>
        </w:tc>
        <w:tc>
          <w:tcPr>
            <w:tcW w:w="3780" w:type="dxa"/>
          </w:tcPr>
          <w:p w:rsidR="002A6028" w:rsidRDefault="00267003">
            <w:pPr>
              <w:pStyle w:val="TableParagraph"/>
              <w:spacing w:before="83"/>
              <w:rPr>
                <w:sz w:val="20"/>
              </w:rPr>
            </w:pPr>
            <w:r>
              <w:rPr>
                <w:sz w:val="20"/>
              </w:rPr>
              <w:t>User</w:t>
            </w:r>
          </w:p>
        </w:tc>
      </w:tr>
      <w:tr w:rsidR="002A6028">
        <w:trPr>
          <w:trHeight w:val="396"/>
        </w:trPr>
        <w:tc>
          <w:tcPr>
            <w:tcW w:w="4248" w:type="dxa"/>
          </w:tcPr>
          <w:p w:rsidR="002A6028" w:rsidRDefault="00267003">
            <w:pPr>
              <w:pStyle w:val="TableParagraph"/>
              <w:spacing w:before="84"/>
              <w:rPr>
                <w:sz w:val="20"/>
              </w:rPr>
            </w:pPr>
            <w:r>
              <w:rPr>
                <w:sz w:val="20"/>
              </w:rPr>
              <w:t>Clean Water Draining Filter</w:t>
            </w:r>
          </w:p>
        </w:tc>
        <w:tc>
          <w:tcPr>
            <w:tcW w:w="3780" w:type="dxa"/>
          </w:tcPr>
          <w:p w:rsidR="002A6028" w:rsidRDefault="00267003">
            <w:pPr>
              <w:pStyle w:val="TableParagraph"/>
              <w:spacing w:before="84"/>
              <w:rPr>
                <w:sz w:val="20"/>
              </w:rPr>
            </w:pPr>
            <w:r>
              <w:rPr>
                <w:sz w:val="20"/>
              </w:rPr>
              <w:t>User</w:t>
            </w:r>
          </w:p>
        </w:tc>
      </w:tr>
      <w:tr w:rsidR="002A6028">
        <w:trPr>
          <w:trHeight w:val="397"/>
        </w:trPr>
        <w:tc>
          <w:tcPr>
            <w:tcW w:w="8028" w:type="dxa"/>
            <w:gridSpan w:val="2"/>
          </w:tcPr>
          <w:p w:rsidR="002A6028" w:rsidRDefault="00267003">
            <w:pPr>
              <w:pStyle w:val="TableParagraph"/>
              <w:spacing w:before="82"/>
              <w:rPr>
                <w:b/>
                <w:sz w:val="20"/>
              </w:rPr>
            </w:pPr>
            <w:r>
              <w:rPr>
                <w:b/>
                <w:sz w:val="20"/>
              </w:rPr>
              <w:t>Monthly</w:t>
            </w:r>
          </w:p>
        </w:tc>
      </w:tr>
      <w:tr w:rsidR="002A6028">
        <w:trPr>
          <w:trHeight w:val="396"/>
        </w:trPr>
        <w:tc>
          <w:tcPr>
            <w:tcW w:w="4248" w:type="dxa"/>
          </w:tcPr>
          <w:p w:rsidR="002A6028" w:rsidRDefault="00267003">
            <w:pPr>
              <w:pStyle w:val="TableParagraph"/>
              <w:spacing w:before="83"/>
              <w:rPr>
                <w:sz w:val="20"/>
              </w:rPr>
            </w:pPr>
            <w:r>
              <w:rPr>
                <w:sz w:val="20"/>
              </w:rPr>
              <w:t>Clean Reservoir</w:t>
            </w:r>
          </w:p>
        </w:tc>
        <w:tc>
          <w:tcPr>
            <w:tcW w:w="3780" w:type="dxa"/>
          </w:tcPr>
          <w:p w:rsidR="002A6028" w:rsidRDefault="00267003">
            <w:pPr>
              <w:pStyle w:val="TableParagraph"/>
              <w:spacing w:before="83"/>
              <w:rPr>
                <w:sz w:val="20"/>
              </w:rPr>
            </w:pPr>
            <w:r>
              <w:rPr>
                <w:sz w:val="20"/>
              </w:rPr>
              <w:t>User</w:t>
            </w:r>
          </w:p>
        </w:tc>
      </w:tr>
      <w:tr w:rsidR="002A6028">
        <w:trPr>
          <w:trHeight w:val="397"/>
        </w:trPr>
        <w:tc>
          <w:tcPr>
            <w:tcW w:w="8028" w:type="dxa"/>
            <w:gridSpan w:val="2"/>
          </w:tcPr>
          <w:p w:rsidR="002A6028" w:rsidRDefault="00267003">
            <w:pPr>
              <w:pStyle w:val="TableParagraph"/>
              <w:spacing w:before="84"/>
              <w:rPr>
                <w:b/>
                <w:sz w:val="20"/>
              </w:rPr>
            </w:pPr>
            <w:r>
              <w:rPr>
                <w:b/>
                <w:sz w:val="20"/>
              </w:rPr>
              <w:t>Yearly</w:t>
            </w:r>
          </w:p>
        </w:tc>
      </w:tr>
      <w:tr w:rsidR="002A6028">
        <w:trPr>
          <w:trHeight w:val="397"/>
        </w:trPr>
        <w:tc>
          <w:tcPr>
            <w:tcW w:w="4248" w:type="dxa"/>
          </w:tcPr>
          <w:p w:rsidR="002A6028" w:rsidRDefault="00267003">
            <w:pPr>
              <w:pStyle w:val="TableParagraph"/>
              <w:spacing w:before="82"/>
              <w:rPr>
                <w:sz w:val="20"/>
              </w:rPr>
            </w:pPr>
            <w:r>
              <w:rPr>
                <w:sz w:val="20"/>
              </w:rPr>
              <w:t>Performance Verification and maintenance</w:t>
            </w:r>
          </w:p>
        </w:tc>
        <w:tc>
          <w:tcPr>
            <w:tcW w:w="3780" w:type="dxa"/>
          </w:tcPr>
          <w:p w:rsidR="002A6028" w:rsidRDefault="00267003">
            <w:pPr>
              <w:pStyle w:val="TableParagraph"/>
              <w:spacing w:before="82"/>
              <w:rPr>
                <w:sz w:val="20"/>
              </w:rPr>
            </w:pPr>
            <w:r>
              <w:rPr>
                <w:sz w:val="20"/>
              </w:rPr>
              <w:t>Qualified service personnel</w:t>
            </w:r>
          </w:p>
        </w:tc>
      </w:tr>
      <w:tr w:rsidR="002A6028">
        <w:trPr>
          <w:trHeight w:val="396"/>
        </w:trPr>
        <w:tc>
          <w:tcPr>
            <w:tcW w:w="8028" w:type="dxa"/>
            <w:gridSpan w:val="2"/>
          </w:tcPr>
          <w:p w:rsidR="002A6028" w:rsidRDefault="00267003">
            <w:pPr>
              <w:pStyle w:val="TableParagraph"/>
              <w:spacing w:before="83"/>
              <w:rPr>
                <w:b/>
                <w:sz w:val="20"/>
              </w:rPr>
            </w:pPr>
            <w:r>
              <w:rPr>
                <w:b/>
                <w:sz w:val="20"/>
              </w:rPr>
              <w:t>As Required</w:t>
            </w:r>
          </w:p>
        </w:tc>
      </w:tr>
      <w:tr w:rsidR="002A6028">
        <w:trPr>
          <w:trHeight w:val="397"/>
        </w:trPr>
        <w:tc>
          <w:tcPr>
            <w:tcW w:w="4248" w:type="dxa"/>
          </w:tcPr>
          <w:p w:rsidR="002A6028" w:rsidRDefault="00267003">
            <w:pPr>
              <w:pStyle w:val="TableParagraph"/>
              <w:spacing w:before="84"/>
              <w:rPr>
                <w:sz w:val="20"/>
              </w:rPr>
            </w:pPr>
            <w:r>
              <w:rPr>
                <w:sz w:val="20"/>
              </w:rPr>
              <w:t>Change Door Gasket</w:t>
            </w:r>
          </w:p>
        </w:tc>
        <w:tc>
          <w:tcPr>
            <w:tcW w:w="3780" w:type="dxa"/>
          </w:tcPr>
          <w:p w:rsidR="002A6028" w:rsidRDefault="00267003">
            <w:pPr>
              <w:pStyle w:val="TableParagraph"/>
              <w:spacing w:before="84"/>
              <w:rPr>
                <w:sz w:val="20"/>
              </w:rPr>
            </w:pPr>
            <w:r>
              <w:rPr>
                <w:sz w:val="20"/>
              </w:rPr>
              <w:t>User</w:t>
            </w:r>
          </w:p>
        </w:tc>
      </w:tr>
      <w:tr w:rsidR="002A6028">
        <w:trPr>
          <w:trHeight w:val="397"/>
        </w:trPr>
        <w:tc>
          <w:tcPr>
            <w:tcW w:w="4248" w:type="dxa"/>
          </w:tcPr>
          <w:p w:rsidR="002A6028" w:rsidRDefault="00267003">
            <w:pPr>
              <w:pStyle w:val="TableParagraph"/>
              <w:spacing w:before="82"/>
              <w:rPr>
                <w:sz w:val="20"/>
              </w:rPr>
            </w:pPr>
            <w:r>
              <w:rPr>
                <w:sz w:val="20"/>
              </w:rPr>
              <w:t xml:space="preserve">Cleaning </w:t>
            </w:r>
            <w:r>
              <w:rPr>
                <w:sz w:val="20"/>
              </w:rPr>
              <w:t>function</w:t>
            </w:r>
          </w:p>
        </w:tc>
        <w:tc>
          <w:tcPr>
            <w:tcW w:w="3780" w:type="dxa"/>
          </w:tcPr>
          <w:p w:rsidR="002A6028" w:rsidRDefault="00267003">
            <w:pPr>
              <w:pStyle w:val="TableParagraph"/>
              <w:spacing w:before="82"/>
              <w:rPr>
                <w:sz w:val="20"/>
              </w:rPr>
            </w:pPr>
            <w:r>
              <w:rPr>
                <w:sz w:val="20"/>
              </w:rPr>
              <w:t>User</w:t>
            </w:r>
          </w:p>
        </w:tc>
      </w:tr>
    </w:tbl>
    <w:p w:rsidR="002A6028" w:rsidRDefault="002A6028">
      <w:pPr>
        <w:pStyle w:val="Szvegtrzs"/>
        <w:rPr>
          <w:b/>
          <w:sz w:val="30"/>
        </w:rPr>
      </w:pPr>
    </w:p>
    <w:p w:rsidR="002A6028" w:rsidRDefault="002A6028">
      <w:pPr>
        <w:pStyle w:val="Szvegtrzs"/>
        <w:spacing w:before="11"/>
        <w:rPr>
          <w:b/>
          <w:sz w:val="23"/>
        </w:rPr>
      </w:pPr>
    </w:p>
    <w:p w:rsidR="002A6028" w:rsidRDefault="00267003">
      <w:pPr>
        <w:pStyle w:val="Cmsor3"/>
        <w:numPr>
          <w:ilvl w:val="1"/>
          <w:numId w:val="25"/>
        </w:numPr>
        <w:tabs>
          <w:tab w:val="left" w:pos="684"/>
        </w:tabs>
        <w:ind w:hanging="467"/>
      </w:pPr>
      <w:bookmarkStart w:id="95" w:name="8.2_Daily_Maintenance"/>
      <w:bookmarkStart w:id="96" w:name="_bookmark47"/>
      <w:bookmarkEnd w:id="95"/>
      <w:bookmarkEnd w:id="96"/>
      <w:r>
        <w:t>Daily Maintenance</w:t>
      </w:r>
    </w:p>
    <w:p w:rsidR="002A6028" w:rsidRDefault="00267003">
      <w:pPr>
        <w:pStyle w:val="Cmsor9"/>
        <w:spacing w:before="269"/>
        <w:jc w:val="both"/>
      </w:pPr>
      <w:r>
        <w:t>Cleaning Door Gasket</w:t>
      </w:r>
    </w:p>
    <w:p w:rsidR="002A6028" w:rsidRDefault="002A6028">
      <w:pPr>
        <w:pStyle w:val="Szvegtrzs"/>
        <w:spacing w:before="7"/>
        <w:rPr>
          <w:b/>
          <w:sz w:val="27"/>
        </w:rPr>
      </w:pPr>
    </w:p>
    <w:p w:rsidR="002A6028" w:rsidRDefault="00267003">
      <w:pPr>
        <w:pStyle w:val="Szvegtrzs"/>
        <w:spacing w:line="326" w:lineRule="auto"/>
        <w:ind w:left="217" w:right="1009"/>
        <w:jc w:val="both"/>
      </w:pPr>
      <w:r>
        <w:t>The door gasket and the mating surface should be wiped off clean each day with a clean, damp cloth. Do not use abrasive cleaners on the gasket or mating surface.</w:t>
      </w:r>
    </w:p>
    <w:p w:rsidR="002A6028" w:rsidRDefault="00267003">
      <w:pPr>
        <w:pStyle w:val="Szvegtrzs"/>
        <w:spacing w:before="154" w:line="326" w:lineRule="auto"/>
        <w:ind w:left="217" w:right="576"/>
        <w:jc w:val="both"/>
      </w:pPr>
      <w:r>
        <w:t>Use</w:t>
      </w:r>
      <w:r>
        <w:rPr>
          <w:spacing w:val="-10"/>
        </w:rPr>
        <w:t xml:space="preserve"> </w:t>
      </w:r>
      <w:r>
        <w:t>warm</w:t>
      </w:r>
      <w:r>
        <w:rPr>
          <w:spacing w:val="-6"/>
        </w:rPr>
        <w:t xml:space="preserve"> </w:t>
      </w:r>
      <w:r>
        <w:t>soapy</w:t>
      </w:r>
      <w:r>
        <w:rPr>
          <w:spacing w:val="-6"/>
        </w:rPr>
        <w:t xml:space="preserve"> </w:t>
      </w:r>
      <w:r>
        <w:t>water</w:t>
      </w:r>
      <w:r>
        <w:rPr>
          <w:spacing w:val="-4"/>
        </w:rPr>
        <w:t xml:space="preserve"> </w:t>
      </w:r>
      <w:r>
        <w:t>for</w:t>
      </w:r>
      <w:r>
        <w:rPr>
          <w:spacing w:val="-9"/>
        </w:rPr>
        <w:t xml:space="preserve"> </w:t>
      </w:r>
      <w:r>
        <w:t>keeping</w:t>
      </w:r>
      <w:r>
        <w:rPr>
          <w:spacing w:val="-5"/>
        </w:rPr>
        <w:t xml:space="preserve"> </w:t>
      </w:r>
      <w:r>
        <w:t>marks</w:t>
      </w:r>
      <w:r>
        <w:rPr>
          <w:spacing w:val="-8"/>
        </w:rPr>
        <w:t xml:space="preserve"> </w:t>
      </w:r>
      <w:r>
        <w:t>of</w:t>
      </w:r>
      <w:r>
        <w:rPr>
          <w:spacing w:val="-7"/>
        </w:rPr>
        <w:t xml:space="preserve"> </w:t>
      </w:r>
      <w:r>
        <w:t>sterilizer</w:t>
      </w:r>
      <w:r>
        <w:rPr>
          <w:spacing w:val="-6"/>
        </w:rPr>
        <w:t xml:space="preserve"> </w:t>
      </w:r>
      <w:r>
        <w:t>persistent,</w:t>
      </w:r>
      <w:r>
        <w:rPr>
          <w:spacing w:val="-8"/>
        </w:rPr>
        <w:t xml:space="preserve"> </w:t>
      </w:r>
      <w:r>
        <w:t>but</w:t>
      </w:r>
      <w:r>
        <w:rPr>
          <w:spacing w:val="-5"/>
        </w:rPr>
        <w:t xml:space="preserve"> </w:t>
      </w:r>
      <w:r>
        <w:t>ensure</w:t>
      </w:r>
      <w:r>
        <w:rPr>
          <w:spacing w:val="-8"/>
        </w:rPr>
        <w:t xml:space="preserve"> </w:t>
      </w:r>
      <w:r>
        <w:t>any</w:t>
      </w:r>
      <w:r>
        <w:rPr>
          <w:spacing w:val="-4"/>
        </w:rPr>
        <w:t xml:space="preserve"> </w:t>
      </w:r>
      <w:r>
        <w:t>soap</w:t>
      </w:r>
      <w:r>
        <w:rPr>
          <w:spacing w:val="-8"/>
        </w:rPr>
        <w:t xml:space="preserve"> </w:t>
      </w:r>
      <w:r>
        <w:t>residues are completely removed by wiping both the gasket and the vessel again with water using a lint free damp</w:t>
      </w:r>
      <w:r>
        <w:rPr>
          <w:spacing w:val="-3"/>
        </w:rPr>
        <w:t xml:space="preserve"> </w:t>
      </w:r>
      <w:r>
        <w:t>cloth.</w:t>
      </w:r>
    </w:p>
    <w:p w:rsidR="002A6028" w:rsidRDefault="002A6028">
      <w:pPr>
        <w:pStyle w:val="Szvegtrzs"/>
        <w:rPr>
          <w:sz w:val="22"/>
        </w:rPr>
      </w:pPr>
    </w:p>
    <w:p w:rsidR="002A6028" w:rsidRDefault="002A6028">
      <w:pPr>
        <w:pStyle w:val="Szvegtrzs"/>
        <w:spacing w:before="7"/>
        <w:rPr>
          <w:sz w:val="17"/>
        </w:rPr>
      </w:pPr>
    </w:p>
    <w:p w:rsidR="002A6028" w:rsidRDefault="00267003">
      <w:pPr>
        <w:pStyle w:val="Cmsor9"/>
        <w:spacing w:line="316" w:lineRule="auto"/>
        <w:ind w:left="1460" w:right="547" w:hanging="1244"/>
        <w:jc w:val="both"/>
      </w:pPr>
      <w:r>
        <w:rPr>
          <w:sz w:val="21"/>
        </w:rPr>
        <w:t xml:space="preserve">WARNING </w:t>
      </w:r>
      <w:r>
        <w:t>Refer to qualified personnel for servicing</w:t>
      </w:r>
      <w:r>
        <w:rPr>
          <w:rFonts w:ascii="SimSun" w:eastAsia="SimSun" w:hAnsi="SimSun" w:hint="eastAsia"/>
        </w:rPr>
        <w:t>：</w:t>
      </w:r>
      <w:r>
        <w:rPr>
          <w:rFonts w:ascii="SimSun" w:eastAsia="SimSun" w:hAnsi="SimSun" w:hint="eastAsia"/>
        </w:rPr>
        <w:t xml:space="preserve"> </w:t>
      </w:r>
      <w:r>
        <w:t xml:space="preserve">Never use a wire brush, steel </w:t>
      </w:r>
      <w:r>
        <w:t>wool, abrasive material, or chloride-containing products to clean door and chamber assembly. “Caution hot surface. Avoid contact." ensure that the sterilizer is cooled down fully before cleaning to avoid burns.</w:t>
      </w:r>
    </w:p>
    <w:p w:rsidR="002A6028" w:rsidRDefault="002A6028">
      <w:pPr>
        <w:spacing w:line="316" w:lineRule="auto"/>
        <w:jc w:val="both"/>
        <w:sectPr w:rsidR="002A6028">
          <w:pgSz w:w="11910" w:h="16840"/>
          <w:pgMar w:top="1380" w:right="1220" w:bottom="1180" w:left="1580" w:header="858" w:footer="994" w:gutter="0"/>
          <w:cols w:space="720"/>
        </w:sectPr>
      </w:pPr>
    </w:p>
    <w:p w:rsidR="002A6028" w:rsidRDefault="00267003">
      <w:pPr>
        <w:pStyle w:val="Cmsor9"/>
        <w:spacing w:before="166"/>
      </w:pPr>
      <w:r>
        <w:lastRenderedPageBreak/>
        <w:t xml:space="preserve">Cleaning After Liquid </w:t>
      </w:r>
      <w:r>
        <w:t>Loads</w:t>
      </w:r>
    </w:p>
    <w:p w:rsidR="002A6028" w:rsidRDefault="002A6028">
      <w:pPr>
        <w:pStyle w:val="Szvegtrzs"/>
        <w:spacing w:before="6"/>
        <w:rPr>
          <w:b/>
          <w:sz w:val="27"/>
        </w:rPr>
      </w:pPr>
    </w:p>
    <w:p w:rsidR="002A6028" w:rsidRDefault="00267003">
      <w:pPr>
        <w:pStyle w:val="Szvegtrzs"/>
        <w:spacing w:line="326" w:lineRule="auto"/>
        <w:ind w:left="217" w:right="812"/>
      </w:pPr>
      <w:r>
        <w:t>Biological media tends to boil at a higher rate than other liquids during venting. This causes media to be spattered inside the chamber. Therefore, the chamber must be cleaned daily when you are sterilizing media. Cleaning as follows:</w:t>
      </w:r>
    </w:p>
    <w:p w:rsidR="002A6028" w:rsidRDefault="002A6028">
      <w:pPr>
        <w:pStyle w:val="Szvegtrzs"/>
        <w:rPr>
          <w:sz w:val="22"/>
        </w:rPr>
      </w:pPr>
    </w:p>
    <w:p w:rsidR="002A6028" w:rsidRDefault="002A6028">
      <w:pPr>
        <w:pStyle w:val="Szvegtrzs"/>
        <w:spacing w:before="1"/>
        <w:rPr>
          <w:sz w:val="32"/>
        </w:rPr>
      </w:pPr>
    </w:p>
    <w:p w:rsidR="002A6028" w:rsidRDefault="00267003">
      <w:pPr>
        <w:pStyle w:val="Listaszerbekezds"/>
        <w:numPr>
          <w:ilvl w:val="0"/>
          <w:numId w:val="26"/>
        </w:numPr>
        <w:tabs>
          <w:tab w:val="left" w:pos="578"/>
        </w:tabs>
        <w:ind w:hanging="361"/>
        <w:rPr>
          <w:sz w:val="20"/>
        </w:rPr>
      </w:pPr>
      <w:r>
        <w:rPr>
          <w:sz w:val="20"/>
        </w:rPr>
        <w:t>Allow unit t</w:t>
      </w:r>
      <w:r>
        <w:rPr>
          <w:sz w:val="20"/>
        </w:rPr>
        <w:t>o be cooled</w:t>
      </w:r>
      <w:r>
        <w:rPr>
          <w:spacing w:val="3"/>
          <w:sz w:val="20"/>
        </w:rPr>
        <w:t xml:space="preserve"> </w:t>
      </w:r>
      <w:r>
        <w:rPr>
          <w:sz w:val="20"/>
        </w:rPr>
        <w:t>down.</w:t>
      </w:r>
    </w:p>
    <w:p w:rsidR="002A6028" w:rsidRDefault="002A6028">
      <w:pPr>
        <w:pStyle w:val="Szvegtrzs"/>
        <w:spacing w:before="8"/>
      </w:pPr>
    </w:p>
    <w:p w:rsidR="002A6028" w:rsidRDefault="00267003">
      <w:pPr>
        <w:pStyle w:val="Listaszerbekezds"/>
        <w:numPr>
          <w:ilvl w:val="0"/>
          <w:numId w:val="26"/>
        </w:numPr>
        <w:tabs>
          <w:tab w:val="left" w:pos="578"/>
        </w:tabs>
        <w:ind w:hanging="361"/>
        <w:rPr>
          <w:sz w:val="20"/>
        </w:rPr>
      </w:pPr>
      <w:r>
        <w:rPr>
          <w:sz w:val="20"/>
        </w:rPr>
        <w:t>Wipe out chamber and door with a clean, damp</w:t>
      </w:r>
      <w:r>
        <w:rPr>
          <w:spacing w:val="-1"/>
          <w:sz w:val="20"/>
        </w:rPr>
        <w:t xml:space="preserve"> </w:t>
      </w:r>
      <w:r>
        <w:rPr>
          <w:sz w:val="20"/>
        </w:rPr>
        <w:t>cloth.</w:t>
      </w:r>
    </w:p>
    <w:p w:rsidR="002A6028" w:rsidRDefault="002A6028">
      <w:pPr>
        <w:pStyle w:val="Szvegtrzs"/>
        <w:rPr>
          <w:sz w:val="22"/>
        </w:rPr>
      </w:pPr>
    </w:p>
    <w:p w:rsidR="002A6028" w:rsidRDefault="002A6028">
      <w:pPr>
        <w:pStyle w:val="Szvegtrzs"/>
        <w:spacing w:before="3"/>
        <w:rPr>
          <w:sz w:val="25"/>
        </w:rPr>
      </w:pPr>
    </w:p>
    <w:p w:rsidR="002A6028" w:rsidRDefault="00267003">
      <w:pPr>
        <w:pStyle w:val="Cmsor9"/>
        <w:spacing w:line="316" w:lineRule="auto"/>
        <w:ind w:left="1460" w:right="543" w:hanging="1244"/>
        <w:jc w:val="both"/>
      </w:pPr>
      <w:r>
        <w:rPr>
          <w:sz w:val="21"/>
        </w:rPr>
        <w:t xml:space="preserve">WARNING </w:t>
      </w:r>
      <w:r>
        <w:t>Failure to keep the interior of the stainless steel chamber free of mineral deposits and debris can cause premature failure of the</w:t>
      </w:r>
      <w:r>
        <w:rPr>
          <w:spacing w:val="-12"/>
        </w:rPr>
        <w:t xml:space="preserve"> </w:t>
      </w:r>
      <w:r>
        <w:t>sterilizer.</w:t>
      </w:r>
    </w:p>
    <w:p w:rsidR="002A6028" w:rsidRDefault="002A6028">
      <w:pPr>
        <w:pStyle w:val="Szvegtrzs"/>
        <w:rPr>
          <w:b/>
          <w:sz w:val="22"/>
        </w:rPr>
      </w:pPr>
    </w:p>
    <w:p w:rsidR="002A6028" w:rsidRDefault="002A6028">
      <w:pPr>
        <w:pStyle w:val="Szvegtrzs"/>
        <w:rPr>
          <w:b/>
          <w:sz w:val="29"/>
        </w:rPr>
      </w:pPr>
    </w:p>
    <w:p w:rsidR="002A6028" w:rsidRDefault="00267003">
      <w:pPr>
        <w:pStyle w:val="Cmsor3"/>
        <w:numPr>
          <w:ilvl w:val="1"/>
          <w:numId w:val="25"/>
        </w:numPr>
        <w:tabs>
          <w:tab w:val="left" w:pos="684"/>
        </w:tabs>
        <w:ind w:hanging="467"/>
      </w:pPr>
      <w:bookmarkStart w:id="97" w:name="8.3_Weekly_Maintenance_(More_Often_If_Ne"/>
      <w:bookmarkStart w:id="98" w:name="_bookmark48"/>
      <w:bookmarkEnd w:id="97"/>
      <w:bookmarkEnd w:id="98"/>
      <w:r>
        <w:t>Weekly Maintenance (More Often</w:t>
      </w:r>
      <w:r>
        <w:t xml:space="preserve"> If</w:t>
      </w:r>
      <w:r>
        <w:rPr>
          <w:spacing w:val="-29"/>
        </w:rPr>
        <w:t xml:space="preserve"> </w:t>
      </w:r>
      <w:r>
        <w:t>Necessary)</w:t>
      </w:r>
    </w:p>
    <w:p w:rsidR="002A6028" w:rsidRDefault="00267003">
      <w:pPr>
        <w:pStyle w:val="Cmsor9"/>
        <w:spacing w:before="269"/>
      </w:pPr>
      <w:r>
        <w:t>Cleaning Chamber, Trays and Rack</w:t>
      </w:r>
    </w:p>
    <w:p w:rsidR="002A6028" w:rsidRDefault="002A6028">
      <w:pPr>
        <w:pStyle w:val="Szvegtrzs"/>
        <w:spacing w:before="6"/>
        <w:rPr>
          <w:b/>
          <w:sz w:val="27"/>
        </w:rPr>
      </w:pPr>
    </w:p>
    <w:p w:rsidR="002A6028" w:rsidRDefault="00267003">
      <w:pPr>
        <w:pStyle w:val="Szvegtrzs"/>
        <w:spacing w:before="1" w:line="326" w:lineRule="auto"/>
        <w:ind w:left="217" w:right="707"/>
        <w:jc w:val="both"/>
      </w:pPr>
      <w:r>
        <w:t>At least once a week, the trays and tray rack should be removed from the sterilizer chamber. The trays, tray rack and chamber should be thoroughly cleaned to remove any deposits from the surfaces.</w:t>
      </w:r>
    </w:p>
    <w:p w:rsidR="002A6028" w:rsidRDefault="00267003">
      <w:pPr>
        <w:pStyle w:val="Szvegtrzs"/>
        <w:spacing w:before="153" w:line="326" w:lineRule="auto"/>
        <w:ind w:left="217" w:right="795"/>
        <w:jc w:val="both"/>
      </w:pPr>
      <w:r>
        <w:t xml:space="preserve">Clean the </w:t>
      </w:r>
      <w:r>
        <w:t>trays, rack and chamber (especially the bottom of the chamber) with appropriate antibiological cleaners. Wipe all residues from the surfaces with a dampened, lint-free cloth.</w:t>
      </w:r>
    </w:p>
    <w:p w:rsidR="002A6028" w:rsidRDefault="002A6028">
      <w:pPr>
        <w:pStyle w:val="Szvegtrzs"/>
        <w:rPr>
          <w:sz w:val="22"/>
        </w:rPr>
      </w:pPr>
    </w:p>
    <w:p w:rsidR="002A6028" w:rsidRDefault="002A6028">
      <w:pPr>
        <w:pStyle w:val="Szvegtrzs"/>
        <w:rPr>
          <w:sz w:val="18"/>
        </w:rPr>
      </w:pPr>
    </w:p>
    <w:p w:rsidR="002A6028" w:rsidRDefault="00267003">
      <w:pPr>
        <w:pStyle w:val="Cmsor9"/>
        <w:spacing w:line="321" w:lineRule="auto"/>
        <w:ind w:left="1460" w:right="550" w:hanging="1244"/>
        <w:jc w:val="both"/>
      </w:pPr>
      <w:r>
        <w:rPr>
          <w:sz w:val="21"/>
        </w:rPr>
        <w:t xml:space="preserve">WARNING </w:t>
      </w:r>
      <w:r>
        <w:t>To prevent from collection of mineral deposits and corrosion of chamber</w:t>
      </w:r>
      <w:r>
        <w:t xml:space="preserve"> components, use distilled or deionized water only as specified. Clean chamber after each use if sterilizing saline solutions.</w:t>
      </w:r>
    </w:p>
    <w:p w:rsidR="002A6028" w:rsidRDefault="002A6028">
      <w:pPr>
        <w:pStyle w:val="Szvegtrzs"/>
        <w:rPr>
          <w:b/>
          <w:sz w:val="22"/>
        </w:rPr>
      </w:pPr>
    </w:p>
    <w:p w:rsidR="002A6028" w:rsidRDefault="002A6028">
      <w:pPr>
        <w:pStyle w:val="Szvegtrzs"/>
        <w:spacing w:before="7"/>
        <w:rPr>
          <w:b/>
          <w:sz w:val="25"/>
        </w:rPr>
      </w:pPr>
    </w:p>
    <w:p w:rsidR="002A6028" w:rsidRDefault="00267003">
      <w:pPr>
        <w:pStyle w:val="Cmsor9"/>
      </w:pPr>
      <w:r>
        <w:t>Cleaning water draining filter (pic 8-1)</w:t>
      </w: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rPr>
          <w:b/>
        </w:rPr>
      </w:pPr>
    </w:p>
    <w:p w:rsidR="002A6028" w:rsidRDefault="002A6028">
      <w:pPr>
        <w:pStyle w:val="Szvegtrzs"/>
        <w:spacing w:before="2"/>
        <w:rPr>
          <w:b/>
          <w:sz w:val="17"/>
        </w:rPr>
      </w:pPr>
    </w:p>
    <w:p w:rsidR="002A6028" w:rsidRDefault="00267003">
      <w:pPr>
        <w:pStyle w:val="Cmsor9"/>
        <w:spacing w:before="92"/>
        <w:ind w:left="1980" w:right="74"/>
        <w:jc w:val="center"/>
      </w:pPr>
      <w:r>
        <w:rPr>
          <w:noProof/>
        </w:rPr>
        <mc:AlternateContent>
          <mc:Choice Requires="wpg">
            <w:drawing>
              <wp:anchor distT="0" distB="0" distL="114300" distR="114300" simplePos="0" relativeHeight="251672064" behindDoc="0" locked="0" layoutInCell="1" allowOverlap="1">
                <wp:simplePos x="0" y="0"/>
                <wp:positionH relativeFrom="page">
                  <wp:posOffset>2860040</wp:posOffset>
                </wp:positionH>
                <wp:positionV relativeFrom="paragraph">
                  <wp:posOffset>-1319530</wp:posOffset>
                </wp:positionV>
                <wp:extent cx="1411605" cy="1478280"/>
                <wp:effectExtent l="635" t="635" r="16510" b="6985"/>
                <wp:wrapNone/>
                <wp:docPr id="170" name="组合 82"/>
                <wp:cNvGraphicFramePr/>
                <a:graphic xmlns:a="http://schemas.openxmlformats.org/drawingml/2006/main">
                  <a:graphicData uri="http://schemas.microsoft.com/office/word/2010/wordprocessingGroup">
                    <wpg:wgp>
                      <wpg:cNvGrpSpPr/>
                      <wpg:grpSpPr>
                        <a:xfrm>
                          <a:off x="0" y="0"/>
                          <a:ext cx="1411605" cy="1478280"/>
                          <a:chOff x="4505" y="-2078"/>
                          <a:chExt cx="2223" cy="2328"/>
                        </a:xfrm>
                      </wpg:grpSpPr>
                      <pic:pic xmlns:pic="http://schemas.openxmlformats.org/drawingml/2006/picture">
                        <pic:nvPicPr>
                          <pic:cNvPr id="166" name="图片 83"/>
                          <pic:cNvPicPr>
                            <a:picLocks noChangeAspect="1"/>
                          </pic:cNvPicPr>
                        </pic:nvPicPr>
                        <pic:blipFill>
                          <a:blip r:embed="rId74"/>
                          <a:stretch>
                            <a:fillRect/>
                          </a:stretch>
                        </pic:blipFill>
                        <pic:spPr>
                          <a:xfrm>
                            <a:off x="4504" y="-2079"/>
                            <a:ext cx="2223" cy="2328"/>
                          </a:xfrm>
                          <a:prstGeom prst="rect">
                            <a:avLst/>
                          </a:prstGeom>
                          <a:noFill/>
                          <a:ln>
                            <a:noFill/>
                          </a:ln>
                        </pic:spPr>
                      </pic:pic>
                      <pic:pic xmlns:pic="http://schemas.openxmlformats.org/drawingml/2006/picture">
                        <pic:nvPicPr>
                          <pic:cNvPr id="168" name="图片 84"/>
                          <pic:cNvPicPr>
                            <a:picLocks noChangeAspect="1"/>
                          </pic:cNvPicPr>
                        </pic:nvPicPr>
                        <pic:blipFill>
                          <a:blip r:embed="rId75"/>
                          <a:stretch>
                            <a:fillRect/>
                          </a:stretch>
                        </pic:blipFill>
                        <pic:spPr>
                          <a:xfrm>
                            <a:off x="5317" y="-407"/>
                            <a:ext cx="699" cy="272"/>
                          </a:xfrm>
                          <a:prstGeom prst="rect">
                            <a:avLst/>
                          </a:prstGeom>
                          <a:noFill/>
                          <a:ln>
                            <a:noFill/>
                          </a:ln>
                        </pic:spPr>
                      </pic:pic>
                    </wpg:wgp>
                  </a:graphicData>
                </a:graphic>
              </wp:anchor>
            </w:drawing>
          </mc:Choice>
          <mc:Fallback>
            <w:pict>
              <v:group w14:anchorId="5929ECF3" id="组合 82" o:spid="_x0000_s1026" style="position:absolute;margin-left:225.2pt;margin-top:-103.9pt;width:111.15pt;height:116.4pt;z-index:251672064;mso-position-horizontal-relative:page" coordorigin="4505,-2078" coordsize="2223,2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">
                <v:shape id="图片 83" o:spid="_x0000_s1027" type="#_x0000_t75" style="position:absolute;left:4504;top:-2079;width:2223;height:2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">
                  <v:imagedata r:id="rId76" o:title=""/>
                </v:shape>
                <v:shape id="图片 84" o:spid="_x0000_s1028" type="#_x0000_t75" style="position:absolute;left:5317;top:-407;width:699;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">
                  <v:imagedata r:id="rId77" o:title=""/>
                </v:shape>
                <w10:wrap anchorx="page"/>
              </v:group>
            </w:pict>
          </mc:Fallback>
        </mc:AlternateContent>
      </w:r>
      <w:r>
        <w:t>pic 8-1</w:t>
      </w:r>
    </w:p>
    <w:p w:rsidR="002A6028" w:rsidRDefault="002A6028">
      <w:pPr>
        <w:pStyle w:val="Szvegtrzs"/>
        <w:spacing w:before="5"/>
        <w:rPr>
          <w:b/>
          <w:sz w:val="19"/>
        </w:rPr>
      </w:pPr>
    </w:p>
    <w:p w:rsidR="002A6028" w:rsidRDefault="00267003">
      <w:pPr>
        <w:pStyle w:val="Szvegtrzs"/>
        <w:spacing w:before="1" w:line="326" w:lineRule="auto"/>
        <w:ind w:left="217" w:right="531"/>
        <w:jc w:val="both"/>
      </w:pPr>
      <w:r>
        <w:t xml:space="preserve">Water draining filter might has been jammed by some dust because </w:t>
      </w:r>
      <w:r>
        <w:t>of use for a long-term, so effect</w:t>
      </w:r>
      <w:r>
        <w:rPr>
          <w:spacing w:val="-10"/>
        </w:rPr>
        <w:t xml:space="preserve"> </w:t>
      </w:r>
      <w:r>
        <w:t>of</w:t>
      </w:r>
      <w:r>
        <w:rPr>
          <w:spacing w:val="-6"/>
        </w:rPr>
        <w:t xml:space="preserve"> </w:t>
      </w:r>
      <w:r>
        <w:t>vacuum</w:t>
      </w:r>
      <w:r>
        <w:rPr>
          <w:spacing w:val="-7"/>
        </w:rPr>
        <w:t xml:space="preserve"> </w:t>
      </w:r>
      <w:r>
        <w:t>and</w:t>
      </w:r>
      <w:r>
        <w:rPr>
          <w:spacing w:val="-5"/>
        </w:rPr>
        <w:t xml:space="preserve"> </w:t>
      </w:r>
      <w:r>
        <w:t>drying</w:t>
      </w:r>
      <w:r>
        <w:rPr>
          <w:spacing w:val="-6"/>
        </w:rPr>
        <w:t xml:space="preserve"> </w:t>
      </w:r>
      <w:r>
        <w:t>would</w:t>
      </w:r>
      <w:r>
        <w:rPr>
          <w:spacing w:val="-5"/>
        </w:rPr>
        <w:t xml:space="preserve"> </w:t>
      </w:r>
      <w:r>
        <w:t>be</w:t>
      </w:r>
      <w:r>
        <w:rPr>
          <w:spacing w:val="-8"/>
        </w:rPr>
        <w:t xml:space="preserve"> </w:t>
      </w:r>
      <w:r>
        <w:t>influenced.</w:t>
      </w:r>
      <w:r>
        <w:rPr>
          <w:spacing w:val="-6"/>
        </w:rPr>
        <w:t xml:space="preserve"> </w:t>
      </w:r>
      <w:r>
        <w:t>Some</w:t>
      </w:r>
      <w:r>
        <w:rPr>
          <w:spacing w:val="-8"/>
        </w:rPr>
        <w:t xml:space="preserve"> </w:t>
      </w:r>
      <w:r>
        <w:t>tiny</w:t>
      </w:r>
      <w:r>
        <w:rPr>
          <w:spacing w:val="-6"/>
        </w:rPr>
        <w:t xml:space="preserve"> </w:t>
      </w:r>
      <w:r>
        <w:t>impurity</w:t>
      </w:r>
      <w:r>
        <w:rPr>
          <w:spacing w:val="-6"/>
        </w:rPr>
        <w:t xml:space="preserve"> </w:t>
      </w:r>
      <w:r>
        <w:t>might</w:t>
      </w:r>
      <w:r>
        <w:rPr>
          <w:spacing w:val="-8"/>
        </w:rPr>
        <w:t xml:space="preserve"> </w:t>
      </w:r>
      <w:r>
        <w:t>be</w:t>
      </w:r>
      <w:r>
        <w:rPr>
          <w:spacing w:val="-5"/>
        </w:rPr>
        <w:t xml:space="preserve"> </w:t>
      </w:r>
      <w:r>
        <w:t>deposited</w:t>
      </w:r>
      <w:r>
        <w:rPr>
          <w:spacing w:val="-5"/>
        </w:rPr>
        <w:t xml:space="preserve"> </w:t>
      </w:r>
      <w:r>
        <w:t>on</w:t>
      </w:r>
      <w:r>
        <w:rPr>
          <w:spacing w:val="-8"/>
        </w:rPr>
        <w:t xml:space="preserve"> </w:t>
      </w:r>
      <w:r>
        <w:t>the filter</w:t>
      </w:r>
      <w:r>
        <w:rPr>
          <w:spacing w:val="-7"/>
        </w:rPr>
        <w:t xml:space="preserve"> </w:t>
      </w:r>
      <w:r>
        <w:t>after</w:t>
      </w:r>
      <w:r>
        <w:rPr>
          <w:spacing w:val="-6"/>
        </w:rPr>
        <w:t xml:space="preserve"> </w:t>
      </w:r>
      <w:r>
        <w:t>a</w:t>
      </w:r>
      <w:r>
        <w:rPr>
          <w:spacing w:val="-6"/>
        </w:rPr>
        <w:t xml:space="preserve"> </w:t>
      </w:r>
      <w:r>
        <w:t>long-term</w:t>
      </w:r>
      <w:r>
        <w:rPr>
          <w:spacing w:val="-5"/>
        </w:rPr>
        <w:t xml:space="preserve"> </w:t>
      </w:r>
      <w:r>
        <w:t>use,</w:t>
      </w:r>
      <w:r>
        <w:rPr>
          <w:spacing w:val="-6"/>
        </w:rPr>
        <w:t xml:space="preserve"> </w:t>
      </w:r>
      <w:r>
        <w:t>blocking</w:t>
      </w:r>
      <w:r>
        <w:rPr>
          <w:spacing w:val="-5"/>
        </w:rPr>
        <w:t xml:space="preserve"> </w:t>
      </w:r>
      <w:r>
        <w:t>the</w:t>
      </w:r>
      <w:r>
        <w:rPr>
          <w:spacing w:val="-4"/>
        </w:rPr>
        <w:t xml:space="preserve"> </w:t>
      </w:r>
      <w:r>
        <w:t>filter,</w:t>
      </w:r>
      <w:r>
        <w:rPr>
          <w:spacing w:val="-10"/>
        </w:rPr>
        <w:t xml:space="preserve"> </w:t>
      </w:r>
      <w:r>
        <w:t>so</w:t>
      </w:r>
      <w:r>
        <w:rPr>
          <w:spacing w:val="-8"/>
        </w:rPr>
        <w:t xml:space="preserve"> </w:t>
      </w:r>
      <w:r>
        <w:t>as</w:t>
      </w:r>
      <w:r>
        <w:rPr>
          <w:spacing w:val="-6"/>
        </w:rPr>
        <w:t xml:space="preserve"> </w:t>
      </w:r>
      <w:r>
        <w:t>to</w:t>
      </w:r>
      <w:r>
        <w:rPr>
          <w:spacing w:val="-6"/>
        </w:rPr>
        <w:t xml:space="preserve"> </w:t>
      </w:r>
      <w:r>
        <w:t>influence</w:t>
      </w:r>
      <w:r>
        <w:rPr>
          <w:spacing w:val="-5"/>
        </w:rPr>
        <w:t xml:space="preserve"> </w:t>
      </w:r>
      <w:r>
        <w:t>the</w:t>
      </w:r>
      <w:r>
        <w:rPr>
          <w:spacing w:val="-4"/>
        </w:rPr>
        <w:t xml:space="preserve"> </w:t>
      </w:r>
      <w:r>
        <w:t>effect</w:t>
      </w:r>
      <w:r>
        <w:rPr>
          <w:spacing w:val="-7"/>
        </w:rPr>
        <w:t xml:space="preserve"> </w:t>
      </w:r>
      <w:r>
        <w:t>of</w:t>
      </w:r>
      <w:r>
        <w:rPr>
          <w:spacing w:val="-6"/>
        </w:rPr>
        <w:t xml:space="preserve"> </w:t>
      </w:r>
      <w:r>
        <w:t>the</w:t>
      </w:r>
      <w:r>
        <w:rPr>
          <w:spacing w:val="-5"/>
        </w:rPr>
        <w:t xml:space="preserve"> </w:t>
      </w:r>
      <w:r>
        <w:t>vacuuming</w:t>
      </w:r>
      <w:r>
        <w:rPr>
          <w:spacing w:val="-4"/>
        </w:rPr>
        <w:t xml:space="preserve"> </w:t>
      </w:r>
      <w:r>
        <w:t>and water</w:t>
      </w:r>
      <w:r>
        <w:rPr>
          <w:spacing w:val="29"/>
        </w:rPr>
        <w:t xml:space="preserve"> </w:t>
      </w:r>
      <w:r>
        <w:t>discharging.</w:t>
      </w:r>
      <w:r>
        <w:rPr>
          <w:spacing w:val="26"/>
        </w:rPr>
        <w:t xml:space="preserve"> </w:t>
      </w:r>
      <w:r>
        <w:t>The</w:t>
      </w:r>
      <w:r>
        <w:rPr>
          <w:spacing w:val="31"/>
        </w:rPr>
        <w:t xml:space="preserve"> </w:t>
      </w:r>
      <w:r>
        <w:t>kinds</w:t>
      </w:r>
      <w:r>
        <w:rPr>
          <w:spacing w:val="30"/>
        </w:rPr>
        <w:t xml:space="preserve"> </w:t>
      </w:r>
      <w:r>
        <w:t>of</w:t>
      </w:r>
      <w:r>
        <w:rPr>
          <w:spacing w:val="30"/>
        </w:rPr>
        <w:t xml:space="preserve"> </w:t>
      </w:r>
      <w:r>
        <w:t>impurity</w:t>
      </w:r>
      <w:r>
        <w:rPr>
          <w:spacing w:val="33"/>
        </w:rPr>
        <w:t xml:space="preserve"> </w:t>
      </w:r>
      <w:r>
        <w:t>come</w:t>
      </w:r>
      <w:r>
        <w:rPr>
          <w:spacing w:val="26"/>
        </w:rPr>
        <w:t xml:space="preserve"> </w:t>
      </w:r>
      <w:r>
        <w:t>from</w:t>
      </w:r>
      <w:r>
        <w:rPr>
          <w:spacing w:val="30"/>
        </w:rPr>
        <w:t xml:space="preserve"> </w:t>
      </w:r>
      <w:r>
        <w:t>smeary</w:t>
      </w:r>
      <w:r>
        <w:rPr>
          <w:spacing w:val="28"/>
        </w:rPr>
        <w:t xml:space="preserve"> </w:t>
      </w:r>
      <w:r>
        <w:t>dust</w:t>
      </w:r>
      <w:r>
        <w:rPr>
          <w:spacing w:val="31"/>
        </w:rPr>
        <w:t xml:space="preserve"> </w:t>
      </w:r>
      <w:r>
        <w:t>on</w:t>
      </w:r>
      <w:r>
        <w:rPr>
          <w:spacing w:val="28"/>
        </w:rPr>
        <w:t xml:space="preserve"> </w:t>
      </w:r>
      <w:r>
        <w:t>the</w:t>
      </w:r>
      <w:r>
        <w:rPr>
          <w:spacing w:val="31"/>
        </w:rPr>
        <w:t xml:space="preserve"> </w:t>
      </w:r>
      <w:r>
        <w:t>instruments</w:t>
      </w:r>
      <w:r>
        <w:rPr>
          <w:spacing w:val="30"/>
        </w:rPr>
        <w:t xml:space="preserve"> </w:t>
      </w:r>
      <w:r>
        <w:t>being</w:t>
      </w:r>
    </w:p>
    <w:p w:rsidR="002A6028" w:rsidRDefault="002A6028">
      <w:pPr>
        <w:spacing w:line="326" w:lineRule="auto"/>
        <w:jc w:val="both"/>
        <w:sectPr w:rsidR="002A6028">
          <w:pgSz w:w="11910" w:h="16840"/>
          <w:pgMar w:top="1380" w:right="1220" w:bottom="1180" w:left="1580" w:header="858" w:footer="994" w:gutter="0"/>
          <w:cols w:space="720"/>
        </w:sectPr>
      </w:pPr>
    </w:p>
    <w:p w:rsidR="002A6028" w:rsidRDefault="00267003">
      <w:pPr>
        <w:pStyle w:val="Szvegtrzs"/>
        <w:spacing w:before="89"/>
        <w:ind w:left="217"/>
      </w:pPr>
      <w:r>
        <w:lastRenderedPageBreak/>
        <w:t>sterilized or some calcification in the</w:t>
      </w:r>
      <w:r>
        <w:rPr>
          <w:spacing w:val="-35"/>
        </w:rPr>
        <w:t xml:space="preserve"> </w:t>
      </w:r>
      <w:r>
        <w:t>water.</w:t>
      </w:r>
    </w:p>
    <w:p w:rsidR="002A6028" w:rsidRDefault="002A6028">
      <w:pPr>
        <w:pStyle w:val="Szvegtrzs"/>
        <w:spacing w:before="8"/>
      </w:pPr>
    </w:p>
    <w:p w:rsidR="002A6028" w:rsidRDefault="00267003">
      <w:pPr>
        <w:pStyle w:val="Szvegtrzs"/>
        <w:spacing w:line="326" w:lineRule="auto"/>
        <w:ind w:left="217" w:right="679"/>
      </w:pPr>
      <w:r>
        <w:t>Keep cleaning of the inside chamber in order to make life-time of filter much longer; please take the following advice for</w:t>
      </w:r>
      <w:r>
        <w:rPr>
          <w:spacing w:val="3"/>
        </w:rPr>
        <w:t xml:space="preserve"> </w:t>
      </w:r>
      <w:r>
        <w:t>considera</w:t>
      </w:r>
      <w:r>
        <w:t>tion:</w:t>
      </w:r>
    </w:p>
    <w:p w:rsidR="002A6028" w:rsidRDefault="00267003">
      <w:pPr>
        <w:pStyle w:val="Listaszerbekezds"/>
        <w:numPr>
          <w:ilvl w:val="0"/>
          <w:numId w:val="27"/>
        </w:numPr>
        <w:tabs>
          <w:tab w:val="left" w:pos="578"/>
        </w:tabs>
        <w:spacing w:before="154"/>
        <w:ind w:hanging="361"/>
        <w:jc w:val="both"/>
        <w:rPr>
          <w:sz w:val="20"/>
        </w:rPr>
      </w:pPr>
      <w:r>
        <w:rPr>
          <w:sz w:val="20"/>
        </w:rPr>
        <w:t>Use eligible distilled</w:t>
      </w:r>
      <w:r>
        <w:rPr>
          <w:spacing w:val="1"/>
          <w:sz w:val="20"/>
        </w:rPr>
        <w:t xml:space="preserve"> </w:t>
      </w:r>
      <w:r>
        <w:rPr>
          <w:sz w:val="20"/>
        </w:rPr>
        <w:t>water;</w:t>
      </w:r>
    </w:p>
    <w:p w:rsidR="002A6028" w:rsidRDefault="002A6028">
      <w:pPr>
        <w:pStyle w:val="Szvegtrzs"/>
        <w:spacing w:before="8"/>
      </w:pPr>
    </w:p>
    <w:p w:rsidR="002A6028" w:rsidRDefault="00267003">
      <w:pPr>
        <w:pStyle w:val="Listaszerbekezds"/>
        <w:numPr>
          <w:ilvl w:val="0"/>
          <w:numId w:val="27"/>
        </w:numPr>
        <w:tabs>
          <w:tab w:val="left" w:pos="578"/>
        </w:tabs>
        <w:spacing w:line="326" w:lineRule="auto"/>
        <w:ind w:left="637" w:right="544" w:hanging="420"/>
        <w:jc w:val="both"/>
        <w:rPr>
          <w:sz w:val="20"/>
        </w:rPr>
      </w:pPr>
      <w:r>
        <w:rPr>
          <w:sz w:val="20"/>
        </w:rPr>
        <w:t>The</w:t>
      </w:r>
      <w:r>
        <w:rPr>
          <w:spacing w:val="-8"/>
          <w:sz w:val="20"/>
        </w:rPr>
        <w:t xml:space="preserve"> </w:t>
      </w:r>
      <w:r>
        <w:rPr>
          <w:sz w:val="20"/>
        </w:rPr>
        <w:t>instruments</w:t>
      </w:r>
      <w:r>
        <w:rPr>
          <w:spacing w:val="-6"/>
          <w:sz w:val="20"/>
        </w:rPr>
        <w:t xml:space="preserve"> </w:t>
      </w:r>
      <w:r>
        <w:rPr>
          <w:sz w:val="20"/>
        </w:rPr>
        <w:t>should</w:t>
      </w:r>
      <w:r>
        <w:rPr>
          <w:spacing w:val="-5"/>
          <w:sz w:val="20"/>
        </w:rPr>
        <w:t xml:space="preserve"> </w:t>
      </w:r>
      <w:r>
        <w:rPr>
          <w:sz w:val="20"/>
        </w:rPr>
        <w:t>be</w:t>
      </w:r>
      <w:r>
        <w:rPr>
          <w:spacing w:val="-5"/>
          <w:sz w:val="20"/>
        </w:rPr>
        <w:t xml:space="preserve"> </w:t>
      </w:r>
      <w:r>
        <w:rPr>
          <w:sz w:val="20"/>
        </w:rPr>
        <w:t>cleaned</w:t>
      </w:r>
      <w:r>
        <w:rPr>
          <w:spacing w:val="-7"/>
          <w:sz w:val="20"/>
        </w:rPr>
        <w:t xml:space="preserve"> </w:t>
      </w:r>
      <w:r>
        <w:rPr>
          <w:sz w:val="20"/>
        </w:rPr>
        <w:t>before</w:t>
      </w:r>
      <w:r>
        <w:rPr>
          <w:spacing w:val="-5"/>
          <w:sz w:val="20"/>
        </w:rPr>
        <w:t xml:space="preserve"> </w:t>
      </w:r>
      <w:r>
        <w:rPr>
          <w:sz w:val="20"/>
        </w:rPr>
        <w:t>placing</w:t>
      </w:r>
      <w:r>
        <w:rPr>
          <w:spacing w:val="-5"/>
          <w:sz w:val="20"/>
        </w:rPr>
        <w:t xml:space="preserve"> </w:t>
      </w:r>
      <w:r>
        <w:rPr>
          <w:sz w:val="20"/>
        </w:rPr>
        <w:t>in;</w:t>
      </w:r>
      <w:r>
        <w:rPr>
          <w:spacing w:val="-6"/>
          <w:sz w:val="20"/>
        </w:rPr>
        <w:t xml:space="preserve"> </w:t>
      </w:r>
      <w:r>
        <w:rPr>
          <w:sz w:val="20"/>
        </w:rPr>
        <w:t>it</w:t>
      </w:r>
      <w:r>
        <w:rPr>
          <w:spacing w:val="-6"/>
          <w:sz w:val="20"/>
        </w:rPr>
        <w:t xml:space="preserve"> </w:t>
      </w:r>
      <w:r>
        <w:rPr>
          <w:sz w:val="20"/>
        </w:rPr>
        <w:t>is</w:t>
      </w:r>
      <w:r>
        <w:rPr>
          <w:spacing w:val="-6"/>
          <w:sz w:val="20"/>
        </w:rPr>
        <w:t xml:space="preserve"> </w:t>
      </w:r>
      <w:r>
        <w:rPr>
          <w:sz w:val="20"/>
        </w:rPr>
        <w:t>good</w:t>
      </w:r>
      <w:r>
        <w:rPr>
          <w:spacing w:val="-6"/>
          <w:sz w:val="20"/>
        </w:rPr>
        <w:t xml:space="preserve"> </w:t>
      </w:r>
      <w:r>
        <w:rPr>
          <w:sz w:val="20"/>
        </w:rPr>
        <w:t>to</w:t>
      </w:r>
      <w:r>
        <w:rPr>
          <w:spacing w:val="-7"/>
          <w:sz w:val="20"/>
        </w:rPr>
        <w:t xml:space="preserve"> </w:t>
      </w:r>
      <w:r>
        <w:rPr>
          <w:sz w:val="20"/>
        </w:rPr>
        <w:t>use</w:t>
      </w:r>
      <w:r>
        <w:rPr>
          <w:spacing w:val="-8"/>
          <w:sz w:val="20"/>
        </w:rPr>
        <w:t xml:space="preserve"> </w:t>
      </w:r>
      <w:r>
        <w:rPr>
          <w:sz w:val="20"/>
        </w:rPr>
        <w:t>specified</w:t>
      </w:r>
      <w:r>
        <w:rPr>
          <w:spacing w:val="-5"/>
          <w:sz w:val="20"/>
        </w:rPr>
        <w:t xml:space="preserve"> </w:t>
      </w:r>
      <w:r>
        <w:rPr>
          <w:sz w:val="20"/>
        </w:rPr>
        <w:t>packing</w:t>
      </w:r>
      <w:r>
        <w:rPr>
          <w:spacing w:val="-5"/>
          <w:sz w:val="20"/>
        </w:rPr>
        <w:t xml:space="preserve"> </w:t>
      </w:r>
      <w:r>
        <w:rPr>
          <w:sz w:val="20"/>
        </w:rPr>
        <w:t>for the instruments with oil or other impurity, don’t forget to seal</w:t>
      </w:r>
      <w:r>
        <w:rPr>
          <w:spacing w:val="-8"/>
          <w:sz w:val="20"/>
        </w:rPr>
        <w:t xml:space="preserve"> </w:t>
      </w:r>
      <w:r>
        <w:rPr>
          <w:sz w:val="20"/>
        </w:rPr>
        <w:t>up.</w:t>
      </w:r>
    </w:p>
    <w:p w:rsidR="002A6028" w:rsidRDefault="00267003">
      <w:pPr>
        <w:pStyle w:val="Listaszerbekezds"/>
        <w:numPr>
          <w:ilvl w:val="0"/>
          <w:numId w:val="27"/>
        </w:numPr>
        <w:tabs>
          <w:tab w:val="left" w:pos="578"/>
        </w:tabs>
        <w:spacing w:before="155" w:line="326" w:lineRule="auto"/>
        <w:ind w:left="217" w:right="541" w:firstLine="0"/>
        <w:jc w:val="both"/>
        <w:rPr>
          <w:color w:val="00AF50"/>
          <w:sz w:val="20"/>
        </w:rPr>
      </w:pPr>
      <w:r>
        <w:rPr>
          <w:color w:val="00AF50"/>
          <w:sz w:val="20"/>
        </w:rPr>
        <w:t xml:space="preserve">Rotate the water filter which composed by filter net </w:t>
      </w:r>
      <w:r>
        <w:rPr>
          <w:color w:val="00AF50"/>
          <w:sz w:val="20"/>
        </w:rPr>
        <w:t>tube(A) and filter holder(B) inside the chamber. Cleaning the part A and B, ensure that there is no any dirty thing on it.( We suggest you to clean by ultrasonic cleaning machine). Then set it back and rotate to the hold bottom of the</w:t>
      </w:r>
      <w:r>
        <w:rPr>
          <w:color w:val="00AF50"/>
          <w:spacing w:val="-2"/>
          <w:sz w:val="20"/>
        </w:rPr>
        <w:t xml:space="preserve"> </w:t>
      </w:r>
      <w:r>
        <w:rPr>
          <w:color w:val="00AF50"/>
          <w:sz w:val="20"/>
        </w:rPr>
        <w:t>chamber.</w:t>
      </w:r>
    </w:p>
    <w:p w:rsidR="002A6028" w:rsidRDefault="002A6028">
      <w:pPr>
        <w:pStyle w:val="Szvegtrzs"/>
      </w:pPr>
    </w:p>
    <w:p w:rsidR="002A6028" w:rsidRDefault="002A6028">
      <w:pPr>
        <w:pStyle w:val="Szvegtrzs"/>
      </w:pPr>
    </w:p>
    <w:p w:rsidR="002A6028" w:rsidRDefault="002A6028">
      <w:pPr>
        <w:pStyle w:val="Szvegtrzs"/>
      </w:pPr>
    </w:p>
    <w:p w:rsidR="002A6028" w:rsidRDefault="002A6028">
      <w:pPr>
        <w:pStyle w:val="Szvegtrzs"/>
      </w:pPr>
    </w:p>
    <w:p w:rsidR="002A6028" w:rsidRDefault="002A6028">
      <w:pPr>
        <w:pStyle w:val="Szvegtrzs"/>
      </w:pPr>
    </w:p>
    <w:p w:rsidR="002A6028" w:rsidRDefault="002A6028">
      <w:pPr>
        <w:pStyle w:val="Szvegtrzs"/>
        <w:spacing w:before="2"/>
        <w:rPr>
          <w:sz w:val="18"/>
        </w:rPr>
      </w:pPr>
    </w:p>
    <w:p w:rsidR="002A6028" w:rsidRDefault="00267003">
      <w:pPr>
        <w:spacing w:before="92"/>
        <w:ind w:left="5588"/>
        <w:rPr>
          <w:sz w:val="20"/>
        </w:rPr>
      </w:pPr>
      <w:r>
        <w:rPr>
          <w:noProof/>
        </w:rPr>
        <mc:AlternateContent>
          <mc:Choice Requires="wpg">
            <w:drawing>
              <wp:anchor distT="0" distB="0" distL="114300" distR="114300" simplePos="0" relativeHeight="251673088" behindDoc="0" locked="0" layoutInCell="1" allowOverlap="1">
                <wp:simplePos x="0" y="0"/>
                <wp:positionH relativeFrom="page">
                  <wp:posOffset>2522220</wp:posOffset>
                </wp:positionH>
                <wp:positionV relativeFrom="paragraph">
                  <wp:posOffset>-798195</wp:posOffset>
                </wp:positionV>
                <wp:extent cx="1903730" cy="975360"/>
                <wp:effectExtent l="0" t="635" r="1270" b="14605"/>
                <wp:wrapNone/>
                <wp:docPr id="178" name="组合 85"/>
                <wp:cNvGraphicFramePr/>
                <a:graphic xmlns:a="http://schemas.openxmlformats.org/drawingml/2006/main">
                  <a:graphicData uri="http://schemas.microsoft.com/office/word/2010/wordprocessingGroup">
                    <wpg:wgp>
                      <wpg:cNvGrpSpPr/>
                      <wpg:grpSpPr>
                        <a:xfrm>
                          <a:off x="0" y="0"/>
                          <a:ext cx="1903730" cy="975360"/>
                          <a:chOff x="3972" y="-1257"/>
                          <a:chExt cx="2998" cy="1536"/>
                        </a:xfrm>
                      </wpg:grpSpPr>
                      <pic:pic xmlns:pic="http://schemas.openxmlformats.org/drawingml/2006/picture">
                        <pic:nvPicPr>
                          <pic:cNvPr id="172" name="图片 86"/>
                          <pic:cNvPicPr>
                            <a:picLocks noChangeAspect="1"/>
                          </pic:cNvPicPr>
                        </pic:nvPicPr>
                        <pic:blipFill>
                          <a:blip r:embed="rId78"/>
                          <a:stretch>
                            <a:fillRect/>
                          </a:stretch>
                        </pic:blipFill>
                        <pic:spPr>
                          <a:xfrm>
                            <a:off x="3972" y="-1258"/>
                            <a:ext cx="2998" cy="1536"/>
                          </a:xfrm>
                          <a:prstGeom prst="rect">
                            <a:avLst/>
                          </a:prstGeom>
                          <a:noFill/>
                          <a:ln>
                            <a:noFill/>
                          </a:ln>
                        </pic:spPr>
                      </pic:pic>
                      <wps:wsp>
                        <wps:cNvPr id="174" name="文本框 87"/>
                        <wps:cNvSpPr txBox="1"/>
                        <wps:spPr>
                          <a:xfrm>
                            <a:off x="5037" y="-1239"/>
                            <a:ext cx="237" cy="333"/>
                          </a:xfrm>
                          <a:prstGeom prst="rect">
                            <a:avLst/>
                          </a:prstGeom>
                          <a:noFill/>
                          <a:ln>
                            <a:noFill/>
                          </a:ln>
                        </wps:spPr>
                        <wps:txbx>
                          <w:txbxContent>
                            <w:p w:rsidR="002A6028" w:rsidRDefault="00267003">
                              <w:pPr>
                                <w:spacing w:line="332" w:lineRule="exact"/>
                                <w:rPr>
                                  <w:rFonts w:ascii="Times New Roman"/>
                                  <w:sz w:val="30"/>
                                </w:rPr>
                              </w:pPr>
                              <w:r>
                                <w:rPr>
                                  <w:rFonts w:ascii="Times New Roman"/>
                                  <w:color w:val="FFFFFF"/>
                                  <w:sz w:val="30"/>
                                </w:rPr>
                                <w:t>A</w:t>
                              </w:r>
                            </w:p>
                          </w:txbxContent>
                        </wps:txbx>
                        <wps:bodyPr lIns="0" tIns="0" rIns="0" bIns="0" upright="1"/>
                      </wps:wsp>
                      <wps:wsp>
                        <wps:cNvPr id="176" name="文本框 88"/>
                        <wps:cNvSpPr txBox="1"/>
                        <wps:spPr>
                          <a:xfrm>
                            <a:off x="5937" y="-1239"/>
                            <a:ext cx="221" cy="333"/>
                          </a:xfrm>
                          <a:prstGeom prst="rect">
                            <a:avLst/>
                          </a:prstGeom>
                          <a:noFill/>
                          <a:ln>
                            <a:noFill/>
                          </a:ln>
                        </wps:spPr>
                        <wps:txbx>
                          <w:txbxContent>
                            <w:p w:rsidR="002A6028" w:rsidRDefault="00267003">
                              <w:pPr>
                                <w:spacing w:line="332" w:lineRule="exact"/>
                                <w:rPr>
                                  <w:rFonts w:ascii="Times New Roman"/>
                                  <w:sz w:val="30"/>
                                </w:rPr>
                              </w:pPr>
                              <w:r>
                                <w:rPr>
                                  <w:rFonts w:ascii="Times New Roman"/>
                                  <w:color w:val="FFFFFF"/>
                                  <w:sz w:val="30"/>
                                </w:rPr>
                                <w:t>B</w:t>
                              </w:r>
                            </w:p>
                          </w:txbxContent>
                        </wps:txbx>
                        <wps:bodyPr lIns="0" tIns="0" rIns="0" bIns="0" upright="1"/>
                      </wps:wsp>
                    </wpg:wgp>
                  </a:graphicData>
                </a:graphic>
              </wp:anchor>
            </w:drawing>
          </mc:Choice>
          <mc:Fallback>
            <w:pict>
              <v:group id="组合 85" o:spid="_x0000_s1079" style="position:absolute;left:0;text-align:left;margin-left:198.6pt;margin-top:-62.85pt;width:149.9pt;height:76.8pt;z-index:251673088;mso-position-horizontal-relative:page;mso-position-vertical-relative:text" coordorigin="3972,-1257" coordsize="2998,1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">
                <v:shape id="图片 86" o:spid="_x0000_s1080" type="#_x0000_t75" style="position:absolute;left:3972;top:-1258;width:2998;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">
                  <v:imagedata r:id="rId79" o:title=""/>
                </v:shape>
                <v:shape id="文本框 87" o:spid="_x0000_s1081" type="#_x0000_t202" style="position:absolute;left:5037;top:-1239;width:237;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rsidR="002A6028" w:rsidRDefault="00267003">
                        <w:pPr>
                          <w:spacing w:line="332" w:lineRule="exact"/>
                          <w:rPr>
                            <w:rFonts w:ascii="Times New Roman"/>
                            <w:sz w:val="30"/>
                          </w:rPr>
                        </w:pPr>
                        <w:r>
                          <w:rPr>
                            <w:rFonts w:ascii="Times New Roman"/>
                            <w:color w:val="FFFFFF"/>
                            <w:sz w:val="30"/>
                          </w:rPr>
                          <w:t>A</w:t>
                        </w:r>
                      </w:p>
                    </w:txbxContent>
                  </v:textbox>
                </v:shape>
                <v:shape id="文本框 88" o:spid="_x0000_s1082" type="#_x0000_t202" style="position:absolute;left:5937;top:-1239;width:221;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rsidR="002A6028" w:rsidRDefault="00267003">
                        <w:pPr>
                          <w:spacing w:line="332" w:lineRule="exact"/>
                          <w:rPr>
                            <w:rFonts w:ascii="Times New Roman"/>
                            <w:sz w:val="30"/>
                          </w:rPr>
                        </w:pPr>
                        <w:r>
                          <w:rPr>
                            <w:rFonts w:ascii="Times New Roman"/>
                            <w:color w:val="FFFFFF"/>
                            <w:sz w:val="30"/>
                          </w:rPr>
                          <w:t>B</w:t>
                        </w:r>
                      </w:p>
                    </w:txbxContent>
                  </v:textbox>
                </v:shape>
                <w10:wrap anchorx="page"/>
              </v:group>
            </w:pict>
          </mc:Fallback>
        </mc:AlternateContent>
      </w:r>
      <w:r>
        <w:rPr>
          <w:sz w:val="20"/>
        </w:rPr>
        <w:t>(</w:t>
      </w:r>
      <w:r>
        <w:rPr>
          <w:b/>
          <w:sz w:val="20"/>
        </w:rPr>
        <w:t>pic 8-2</w:t>
      </w:r>
      <w:r>
        <w:rPr>
          <w:sz w:val="20"/>
        </w:rPr>
        <w:t>)</w:t>
      </w:r>
    </w:p>
    <w:p w:rsidR="002A6028" w:rsidRDefault="002A6028">
      <w:pPr>
        <w:pStyle w:val="Szvegtrzs"/>
      </w:pPr>
    </w:p>
    <w:p w:rsidR="002A6028" w:rsidRDefault="002A6028">
      <w:pPr>
        <w:pStyle w:val="Szvegtrzs"/>
      </w:pPr>
    </w:p>
    <w:p w:rsidR="002A6028" w:rsidRDefault="002A6028">
      <w:pPr>
        <w:pStyle w:val="Szvegtrzs"/>
        <w:spacing w:before="7"/>
        <w:rPr>
          <w:sz w:val="18"/>
        </w:rPr>
      </w:pPr>
    </w:p>
    <w:p w:rsidR="002A6028" w:rsidRDefault="00267003">
      <w:pPr>
        <w:pStyle w:val="Cmsor3"/>
        <w:numPr>
          <w:ilvl w:val="1"/>
          <w:numId w:val="25"/>
        </w:numPr>
        <w:tabs>
          <w:tab w:val="left" w:pos="684"/>
        </w:tabs>
        <w:spacing w:before="92"/>
        <w:ind w:hanging="467"/>
      </w:pPr>
      <w:bookmarkStart w:id="99" w:name="8.4_Monthly_Maintenance"/>
      <w:bookmarkStart w:id="100" w:name="_bookmark49"/>
      <w:bookmarkEnd w:id="99"/>
      <w:bookmarkEnd w:id="100"/>
      <w:r>
        <w:t>Monthly</w:t>
      </w:r>
      <w:r>
        <w:rPr>
          <w:spacing w:val="-5"/>
        </w:rPr>
        <w:t xml:space="preserve"> </w:t>
      </w:r>
      <w:r>
        <w:t>Maintenance</w:t>
      </w:r>
    </w:p>
    <w:p w:rsidR="002A6028" w:rsidRDefault="002A6028">
      <w:pPr>
        <w:pStyle w:val="Szvegtrzs"/>
        <w:spacing w:before="3"/>
        <w:rPr>
          <w:b/>
          <w:sz w:val="30"/>
        </w:rPr>
      </w:pPr>
    </w:p>
    <w:p w:rsidR="002A6028" w:rsidRDefault="00267003">
      <w:pPr>
        <w:pStyle w:val="Cmsor9"/>
        <w:jc w:val="both"/>
      </w:pPr>
      <w:r>
        <w:t>Cleaning Reservoir</w:t>
      </w:r>
    </w:p>
    <w:p w:rsidR="002A6028" w:rsidRDefault="002A6028">
      <w:pPr>
        <w:pStyle w:val="Szvegtrzs"/>
        <w:spacing w:before="8"/>
        <w:rPr>
          <w:b/>
        </w:rPr>
      </w:pPr>
    </w:p>
    <w:p w:rsidR="002A6028" w:rsidRDefault="00267003">
      <w:pPr>
        <w:pStyle w:val="Szvegtrzs"/>
        <w:spacing w:line="324" w:lineRule="auto"/>
        <w:ind w:left="217" w:right="539"/>
        <w:jc w:val="both"/>
      </w:pPr>
      <w:r>
        <w:t>There are some impurities and some toxins had been left behind in the reservoir because distilled water had left behind for a long time, so you need to drain and clean regularly. According</w:t>
      </w:r>
      <w:r>
        <w:rPr>
          <w:spacing w:val="-8"/>
        </w:rPr>
        <w:t xml:space="preserve"> </w:t>
      </w:r>
      <w:r>
        <w:t>to</w:t>
      </w:r>
      <w:r>
        <w:rPr>
          <w:spacing w:val="-10"/>
        </w:rPr>
        <w:t xml:space="preserve"> </w:t>
      </w:r>
      <w:r>
        <w:t>the</w:t>
      </w:r>
      <w:r>
        <w:rPr>
          <w:spacing w:val="-8"/>
        </w:rPr>
        <w:t xml:space="preserve"> </w:t>
      </w:r>
      <w:r>
        <w:t>pos</w:t>
      </w:r>
      <w:r>
        <w:t>ition</w:t>
      </w:r>
      <w:r>
        <w:rPr>
          <w:spacing w:val="-7"/>
        </w:rPr>
        <w:t xml:space="preserve"> </w:t>
      </w:r>
      <w:r>
        <w:t>shown</w:t>
      </w:r>
      <w:r>
        <w:rPr>
          <w:spacing w:val="-8"/>
        </w:rPr>
        <w:t xml:space="preserve"> </w:t>
      </w:r>
      <w:r>
        <w:t>in</w:t>
      </w:r>
      <w:r>
        <w:rPr>
          <w:spacing w:val="-8"/>
        </w:rPr>
        <w:t xml:space="preserve"> </w:t>
      </w:r>
      <w:r>
        <w:t>4.1(2)”</w:t>
      </w:r>
      <w:r>
        <w:rPr>
          <w:spacing w:val="-10"/>
        </w:rPr>
        <w:t xml:space="preserve"> </w:t>
      </w:r>
      <w:r>
        <w:rPr>
          <w:sz w:val="21"/>
        </w:rPr>
        <w:t>Distilled</w:t>
      </w:r>
      <w:r>
        <w:rPr>
          <w:spacing w:val="-9"/>
          <w:sz w:val="21"/>
        </w:rPr>
        <w:t xml:space="preserve"> </w:t>
      </w:r>
      <w:r>
        <w:rPr>
          <w:sz w:val="21"/>
        </w:rPr>
        <w:t>water</w:t>
      </w:r>
      <w:r>
        <w:rPr>
          <w:spacing w:val="-8"/>
          <w:sz w:val="21"/>
        </w:rPr>
        <w:t xml:space="preserve"> </w:t>
      </w:r>
      <w:r>
        <w:rPr>
          <w:sz w:val="21"/>
        </w:rPr>
        <w:t>tank”</w:t>
      </w:r>
      <w:r>
        <w:t>,</w:t>
      </w:r>
      <w:r>
        <w:rPr>
          <w:spacing w:val="-10"/>
        </w:rPr>
        <w:t xml:space="preserve"> </w:t>
      </w:r>
      <w:r>
        <w:t>open</w:t>
      </w:r>
      <w:r>
        <w:rPr>
          <w:spacing w:val="-8"/>
        </w:rPr>
        <w:t xml:space="preserve"> </w:t>
      </w:r>
      <w:r>
        <w:t>the</w:t>
      </w:r>
      <w:r>
        <w:rPr>
          <w:spacing w:val="-9"/>
        </w:rPr>
        <w:t xml:space="preserve"> </w:t>
      </w:r>
      <w:r>
        <w:t>cover</w:t>
      </w:r>
      <w:r>
        <w:rPr>
          <w:spacing w:val="-9"/>
        </w:rPr>
        <w:t xml:space="preserve"> </w:t>
      </w:r>
      <w:r>
        <w:t>to</w:t>
      </w:r>
      <w:r>
        <w:rPr>
          <w:spacing w:val="-8"/>
        </w:rPr>
        <w:t xml:space="preserve"> </w:t>
      </w:r>
      <w:r>
        <w:t>clean</w:t>
      </w:r>
      <w:r>
        <w:rPr>
          <w:spacing w:val="-7"/>
        </w:rPr>
        <w:t xml:space="preserve"> </w:t>
      </w:r>
      <w:r>
        <w:t>inside.</w:t>
      </w:r>
    </w:p>
    <w:p w:rsidR="002A6028" w:rsidRDefault="002A6028">
      <w:pPr>
        <w:pStyle w:val="Szvegtrzs"/>
        <w:rPr>
          <w:sz w:val="22"/>
        </w:rPr>
      </w:pPr>
    </w:p>
    <w:p w:rsidR="002A6028" w:rsidRDefault="002A6028">
      <w:pPr>
        <w:pStyle w:val="Szvegtrzs"/>
        <w:rPr>
          <w:sz w:val="22"/>
        </w:rPr>
      </w:pPr>
    </w:p>
    <w:p w:rsidR="002A6028" w:rsidRDefault="002A6028">
      <w:pPr>
        <w:pStyle w:val="Szvegtrzs"/>
        <w:rPr>
          <w:sz w:val="22"/>
        </w:rPr>
      </w:pPr>
    </w:p>
    <w:p w:rsidR="002A6028" w:rsidRDefault="00267003">
      <w:pPr>
        <w:pStyle w:val="Cmsor9"/>
        <w:tabs>
          <w:tab w:val="left" w:pos="1635"/>
        </w:tabs>
        <w:spacing w:before="159" w:line="316" w:lineRule="auto"/>
        <w:ind w:left="1636" w:right="893" w:hanging="1419"/>
      </w:pPr>
      <w:r>
        <w:rPr>
          <w:sz w:val="21"/>
        </w:rPr>
        <w:t>ATTENTION</w:t>
      </w:r>
      <w:r>
        <w:rPr>
          <w:sz w:val="21"/>
        </w:rPr>
        <w:tab/>
      </w:r>
      <w:r>
        <w:t xml:space="preserve">BE SURE </w:t>
      </w:r>
      <w:r>
        <w:rPr>
          <w:spacing w:val="-3"/>
        </w:rPr>
        <w:t xml:space="preserve">THAT </w:t>
      </w:r>
      <w:r>
        <w:t xml:space="preserve">USE DISTILLED </w:t>
      </w:r>
      <w:r>
        <w:rPr>
          <w:spacing w:val="-5"/>
        </w:rPr>
        <w:t xml:space="preserve">WATER </w:t>
      </w:r>
      <w:r>
        <w:t>PROPERLY IN ORDER TO EXTEND THE STERILIZER</w:t>
      </w:r>
      <w:r>
        <w:rPr>
          <w:spacing w:val="2"/>
        </w:rPr>
        <w:t xml:space="preserve"> </w:t>
      </w:r>
      <w:r>
        <w:t>LIFE-TIME.</w:t>
      </w:r>
    </w:p>
    <w:p w:rsidR="002A6028" w:rsidRDefault="00267003">
      <w:pPr>
        <w:pStyle w:val="Cmsor9"/>
        <w:spacing w:before="9" w:line="326" w:lineRule="auto"/>
        <w:ind w:left="1636" w:right="679"/>
      </w:pPr>
      <w:r>
        <w:t>DO NOT RAVE ABOUT THE STERILIZER WHEN THE TANK HAS BEEN FILLED.</w:t>
      </w:r>
    </w:p>
    <w:p w:rsidR="002A6028" w:rsidRDefault="00267003">
      <w:pPr>
        <w:pStyle w:val="Cmsor9"/>
        <w:spacing w:line="326" w:lineRule="auto"/>
        <w:ind w:left="1636" w:right="679"/>
      </w:pPr>
      <w:r>
        <w:t xml:space="preserve">DO NOT ADD </w:t>
      </w:r>
      <w:r>
        <w:t>MORE THAN 7 LITERS OF WATER TO THE RESERVOIR AFTER CLEANING.</w:t>
      </w:r>
    </w:p>
    <w:p w:rsidR="002A6028" w:rsidRDefault="002A6028">
      <w:pPr>
        <w:spacing w:line="326" w:lineRule="auto"/>
        <w:sectPr w:rsidR="002A6028">
          <w:pgSz w:w="11910" w:h="16840"/>
          <w:pgMar w:top="1380" w:right="1220" w:bottom="1180" w:left="1580" w:header="858" w:footer="994" w:gutter="0"/>
          <w:cols w:space="720"/>
        </w:sectPr>
      </w:pPr>
    </w:p>
    <w:p w:rsidR="002A6028" w:rsidRDefault="002A6028">
      <w:pPr>
        <w:pStyle w:val="Szvegtrzs"/>
        <w:rPr>
          <w:b/>
        </w:rPr>
      </w:pPr>
    </w:p>
    <w:p w:rsidR="002A6028" w:rsidRDefault="002A6028">
      <w:pPr>
        <w:pStyle w:val="Szvegtrzs"/>
        <w:spacing w:before="5"/>
        <w:rPr>
          <w:b/>
          <w:sz w:val="16"/>
        </w:rPr>
      </w:pPr>
    </w:p>
    <w:p w:rsidR="002A6028" w:rsidRDefault="00267003">
      <w:pPr>
        <w:pStyle w:val="Cmsor3"/>
        <w:numPr>
          <w:ilvl w:val="1"/>
          <w:numId w:val="25"/>
        </w:numPr>
        <w:tabs>
          <w:tab w:val="left" w:pos="684"/>
        </w:tabs>
        <w:spacing w:before="92"/>
        <w:ind w:hanging="467"/>
      </w:pPr>
      <w:bookmarkStart w:id="101" w:name="Chapter_9_Servicing_By_The_Approved_Tech"/>
      <w:bookmarkStart w:id="102" w:name="8.5_Maintenance_To_Be_Done_As_Required"/>
      <w:bookmarkStart w:id="103" w:name="_bookmark50"/>
      <w:bookmarkEnd w:id="101"/>
      <w:bookmarkEnd w:id="102"/>
      <w:bookmarkEnd w:id="103"/>
      <w:r>
        <w:t xml:space="preserve">Maintenance </w:t>
      </w:r>
      <w:r>
        <w:rPr>
          <w:spacing w:val="-10"/>
        </w:rPr>
        <w:t xml:space="preserve">To </w:t>
      </w:r>
      <w:r>
        <w:t>Be Done As</w:t>
      </w:r>
      <w:r>
        <w:rPr>
          <w:spacing w:val="-6"/>
        </w:rPr>
        <w:t xml:space="preserve"> </w:t>
      </w:r>
      <w:r>
        <w:t>Required</w:t>
      </w:r>
    </w:p>
    <w:p w:rsidR="002A6028" w:rsidRDefault="00267003">
      <w:pPr>
        <w:pStyle w:val="Cmsor9"/>
        <w:spacing w:before="269"/>
        <w:jc w:val="both"/>
      </w:pPr>
      <w:r>
        <w:t>Changing Door Gasket</w:t>
      </w:r>
    </w:p>
    <w:p w:rsidR="002A6028" w:rsidRDefault="002A6028">
      <w:pPr>
        <w:pStyle w:val="Szvegtrzs"/>
        <w:spacing w:before="7"/>
        <w:rPr>
          <w:b/>
          <w:sz w:val="19"/>
        </w:rPr>
      </w:pPr>
    </w:p>
    <w:p w:rsidR="002A6028" w:rsidRDefault="00267003">
      <w:pPr>
        <w:pStyle w:val="Szvegtrzs"/>
        <w:ind w:left="217"/>
        <w:jc w:val="both"/>
      </w:pPr>
      <w:r>
        <w:t>Tool</w:t>
      </w:r>
      <w:r>
        <w:rPr>
          <w:rFonts w:ascii="SimSun" w:eastAsia="SimSun" w:hint="eastAsia"/>
        </w:rPr>
        <w:t>：</w:t>
      </w:r>
      <w:r>
        <w:t>a plain screw driver without sharp head is needed.</w:t>
      </w:r>
    </w:p>
    <w:p w:rsidR="002A6028" w:rsidRDefault="002A6028">
      <w:pPr>
        <w:pStyle w:val="Szvegtrzs"/>
        <w:spacing w:before="5"/>
        <w:rPr>
          <w:sz w:val="19"/>
        </w:rPr>
      </w:pPr>
    </w:p>
    <w:p w:rsidR="002A6028" w:rsidRDefault="00267003">
      <w:pPr>
        <w:pStyle w:val="Szvegtrzs"/>
        <w:spacing w:before="1" w:line="487" w:lineRule="auto"/>
        <w:ind w:left="217" w:right="1465"/>
        <w:jc w:val="both"/>
      </w:pPr>
      <w:r>
        <w:t>Disconnect the sterilizer from the power supply. Ensure tha</w:t>
      </w:r>
      <w:r>
        <w:t>t the sterilizer is cool and depressurized.</w:t>
      </w:r>
    </w:p>
    <w:p w:rsidR="002A6028" w:rsidRDefault="00267003">
      <w:pPr>
        <w:pStyle w:val="Listaszerbekezds"/>
        <w:numPr>
          <w:ilvl w:val="0"/>
          <w:numId w:val="28"/>
        </w:numPr>
        <w:tabs>
          <w:tab w:val="left" w:pos="638"/>
        </w:tabs>
        <w:spacing w:before="2" w:line="487" w:lineRule="auto"/>
        <w:ind w:right="550"/>
        <w:jc w:val="both"/>
        <w:rPr>
          <w:sz w:val="20"/>
        </w:rPr>
      </w:pPr>
      <w:r>
        <w:rPr>
          <w:sz w:val="20"/>
        </w:rPr>
        <w:t>Hold verge of the seal by one hand softly, and another hand should be inserted the screwdriver into the gap between gasket and door, take out the seal</w:t>
      </w:r>
      <w:r>
        <w:rPr>
          <w:spacing w:val="-9"/>
          <w:sz w:val="20"/>
        </w:rPr>
        <w:t xml:space="preserve"> </w:t>
      </w:r>
      <w:r>
        <w:rPr>
          <w:sz w:val="20"/>
        </w:rPr>
        <w:t>slowly.</w:t>
      </w:r>
    </w:p>
    <w:p w:rsidR="002A6028" w:rsidRDefault="00267003">
      <w:pPr>
        <w:pStyle w:val="Listaszerbekezds"/>
        <w:numPr>
          <w:ilvl w:val="0"/>
          <w:numId w:val="28"/>
        </w:numPr>
        <w:tabs>
          <w:tab w:val="left" w:pos="638"/>
        </w:tabs>
        <w:spacing w:before="2" w:line="487" w:lineRule="auto"/>
        <w:ind w:right="547"/>
        <w:jc w:val="both"/>
        <w:rPr>
          <w:sz w:val="20"/>
        </w:rPr>
      </w:pPr>
      <w:r>
        <w:rPr>
          <w:sz w:val="20"/>
        </w:rPr>
        <w:t xml:space="preserve">Once you take out one part of the seal, you can draw </w:t>
      </w:r>
      <w:r>
        <w:rPr>
          <w:sz w:val="20"/>
        </w:rPr>
        <w:t>out the whole seal slowly. After taking out the seal, please check and clean the groove of gasket, so does the gasket, please replace the gasket if there is some</w:t>
      </w:r>
      <w:r>
        <w:rPr>
          <w:spacing w:val="-1"/>
          <w:sz w:val="20"/>
        </w:rPr>
        <w:t xml:space="preserve"> </w:t>
      </w:r>
      <w:r>
        <w:rPr>
          <w:sz w:val="20"/>
        </w:rPr>
        <w:t>damage.</w:t>
      </w:r>
    </w:p>
    <w:p w:rsidR="002A6028" w:rsidRDefault="00267003">
      <w:pPr>
        <w:pStyle w:val="Listaszerbekezds"/>
        <w:numPr>
          <w:ilvl w:val="0"/>
          <w:numId w:val="28"/>
        </w:numPr>
        <w:tabs>
          <w:tab w:val="left" w:pos="638"/>
        </w:tabs>
        <w:spacing w:before="4" w:line="487" w:lineRule="auto"/>
        <w:ind w:right="488"/>
        <w:jc w:val="both"/>
        <w:rPr>
          <w:sz w:val="20"/>
        </w:rPr>
      </w:pPr>
      <w:r>
        <w:rPr>
          <w:sz w:val="20"/>
        </w:rPr>
        <w:t xml:space="preserve">Fix the clean gasket in initial door groove. Attention: the gasket should be imbedded </w:t>
      </w:r>
      <w:r>
        <w:rPr>
          <w:sz w:val="20"/>
        </w:rPr>
        <w:t>in the groove</w:t>
      </w:r>
      <w:r>
        <w:rPr>
          <w:spacing w:val="-5"/>
          <w:sz w:val="20"/>
        </w:rPr>
        <w:t xml:space="preserve"> </w:t>
      </w:r>
      <w:r>
        <w:rPr>
          <w:sz w:val="20"/>
        </w:rPr>
        <w:t>equably.</w:t>
      </w:r>
      <w:r>
        <w:rPr>
          <w:spacing w:val="-1"/>
          <w:sz w:val="20"/>
        </w:rPr>
        <w:t xml:space="preserve"> </w:t>
      </w:r>
      <w:r>
        <w:rPr>
          <w:sz w:val="20"/>
        </w:rPr>
        <w:t>At</w:t>
      </w:r>
      <w:r>
        <w:rPr>
          <w:spacing w:val="-4"/>
          <w:sz w:val="20"/>
        </w:rPr>
        <w:t xml:space="preserve"> </w:t>
      </w:r>
      <w:r>
        <w:rPr>
          <w:sz w:val="20"/>
        </w:rPr>
        <w:t>first,</w:t>
      </w:r>
      <w:r>
        <w:rPr>
          <w:spacing w:val="-5"/>
          <w:sz w:val="20"/>
        </w:rPr>
        <w:t xml:space="preserve"> </w:t>
      </w:r>
      <w:r>
        <w:rPr>
          <w:sz w:val="20"/>
        </w:rPr>
        <w:t>please</w:t>
      </w:r>
      <w:r>
        <w:rPr>
          <w:spacing w:val="-4"/>
          <w:sz w:val="20"/>
        </w:rPr>
        <w:t xml:space="preserve"> </w:t>
      </w:r>
      <w:r>
        <w:rPr>
          <w:sz w:val="20"/>
        </w:rPr>
        <w:t>imbed</w:t>
      </w:r>
      <w:r>
        <w:rPr>
          <w:spacing w:val="-6"/>
          <w:sz w:val="20"/>
        </w:rPr>
        <w:t xml:space="preserve"> </w:t>
      </w:r>
      <w:r>
        <w:rPr>
          <w:sz w:val="20"/>
        </w:rPr>
        <w:t>the</w:t>
      </w:r>
      <w:r>
        <w:rPr>
          <w:spacing w:val="-4"/>
          <w:sz w:val="20"/>
        </w:rPr>
        <w:t xml:space="preserve"> </w:t>
      </w:r>
      <w:r>
        <w:rPr>
          <w:sz w:val="20"/>
        </w:rPr>
        <w:t>4</w:t>
      </w:r>
      <w:r>
        <w:rPr>
          <w:spacing w:val="-5"/>
          <w:sz w:val="20"/>
        </w:rPr>
        <w:t xml:space="preserve"> </w:t>
      </w:r>
      <w:r>
        <w:rPr>
          <w:sz w:val="20"/>
        </w:rPr>
        <w:t>spots</w:t>
      </w:r>
      <w:r>
        <w:rPr>
          <w:spacing w:val="-5"/>
          <w:sz w:val="20"/>
        </w:rPr>
        <w:t xml:space="preserve"> </w:t>
      </w:r>
      <w:r>
        <w:rPr>
          <w:sz w:val="20"/>
        </w:rPr>
        <w:t>equably</w:t>
      </w:r>
      <w:r>
        <w:rPr>
          <w:spacing w:val="-5"/>
          <w:sz w:val="20"/>
        </w:rPr>
        <w:t xml:space="preserve"> </w:t>
      </w:r>
      <w:r>
        <w:rPr>
          <w:sz w:val="20"/>
        </w:rPr>
        <w:t>into</w:t>
      </w:r>
      <w:r>
        <w:rPr>
          <w:spacing w:val="-4"/>
          <w:sz w:val="20"/>
        </w:rPr>
        <w:t xml:space="preserve"> </w:t>
      </w:r>
      <w:r>
        <w:rPr>
          <w:sz w:val="20"/>
        </w:rPr>
        <w:t>groove</w:t>
      </w:r>
      <w:r>
        <w:rPr>
          <w:spacing w:val="-5"/>
          <w:sz w:val="20"/>
        </w:rPr>
        <w:t xml:space="preserve"> </w:t>
      </w:r>
      <w:r>
        <w:rPr>
          <w:sz w:val="20"/>
        </w:rPr>
        <w:t>when</w:t>
      </w:r>
      <w:r>
        <w:rPr>
          <w:spacing w:val="-4"/>
          <w:sz w:val="20"/>
        </w:rPr>
        <w:t xml:space="preserve"> </w:t>
      </w:r>
      <w:r>
        <w:rPr>
          <w:sz w:val="20"/>
        </w:rPr>
        <w:t>fix</w:t>
      </w:r>
      <w:r>
        <w:rPr>
          <w:spacing w:val="-7"/>
          <w:sz w:val="20"/>
        </w:rPr>
        <w:t xml:space="preserve"> </w:t>
      </w:r>
      <w:r>
        <w:rPr>
          <w:sz w:val="20"/>
        </w:rPr>
        <w:t>the</w:t>
      </w:r>
      <w:r>
        <w:rPr>
          <w:spacing w:val="-4"/>
          <w:sz w:val="20"/>
        </w:rPr>
        <w:t xml:space="preserve"> </w:t>
      </w:r>
      <w:r>
        <w:rPr>
          <w:sz w:val="20"/>
        </w:rPr>
        <w:t>gasket, and then embed the other parts. After that, press the gasket equably by</w:t>
      </w:r>
      <w:r>
        <w:rPr>
          <w:spacing w:val="-10"/>
          <w:sz w:val="20"/>
        </w:rPr>
        <w:t xml:space="preserve"> </w:t>
      </w:r>
      <w:r>
        <w:rPr>
          <w:sz w:val="20"/>
        </w:rPr>
        <w:t>hand.</w:t>
      </w:r>
    </w:p>
    <w:p w:rsidR="002A6028" w:rsidRDefault="00267003">
      <w:pPr>
        <w:pStyle w:val="Listaszerbekezds"/>
        <w:numPr>
          <w:ilvl w:val="0"/>
          <w:numId w:val="28"/>
        </w:numPr>
        <w:tabs>
          <w:tab w:val="left" w:pos="638"/>
        </w:tabs>
        <w:spacing w:before="3" w:line="487" w:lineRule="auto"/>
        <w:ind w:right="545"/>
        <w:jc w:val="both"/>
        <w:rPr>
          <w:sz w:val="20"/>
        </w:rPr>
      </w:pPr>
      <w:r>
        <w:rPr>
          <w:sz w:val="20"/>
        </w:rPr>
        <w:t>Attention: the inner edge of gasket may be ectropium during embedding it in the</w:t>
      </w:r>
      <w:r>
        <w:rPr>
          <w:sz w:val="20"/>
        </w:rPr>
        <w:t xml:space="preserve"> door groove, at this time; you’d better to tight it back to the groove by using the screwdriver carefully.</w:t>
      </w:r>
    </w:p>
    <w:p w:rsidR="002A6028" w:rsidRDefault="002A6028">
      <w:pPr>
        <w:pStyle w:val="Szvegtrzs"/>
        <w:rPr>
          <w:sz w:val="22"/>
        </w:rPr>
      </w:pPr>
    </w:p>
    <w:p w:rsidR="002A6028" w:rsidRDefault="00267003">
      <w:pPr>
        <w:pStyle w:val="Szvegtrzs"/>
        <w:tabs>
          <w:tab w:val="left" w:pos="3902"/>
        </w:tabs>
        <w:spacing w:before="142"/>
        <w:ind w:right="359"/>
        <w:jc w:val="center"/>
      </w:pPr>
      <w:r>
        <w:t>1</w:t>
      </w:r>
      <w:r>
        <w:tab/>
        <w:t>2</w:t>
      </w:r>
    </w:p>
    <w:p w:rsidR="002A6028" w:rsidRDefault="00267003">
      <w:pPr>
        <w:pStyle w:val="Szvegtrzs"/>
        <w:spacing w:before="9"/>
        <w:rPr>
          <w:sz w:val="11"/>
        </w:rPr>
      </w:pPr>
      <w:r>
        <w:rPr>
          <w:noProof/>
        </w:rPr>
        <w:drawing>
          <wp:anchor distT="0" distB="0" distL="0" distR="0" simplePos="0" relativeHeight="251647488" behindDoc="0" locked="0" layoutInCell="1" allowOverlap="1">
            <wp:simplePos x="0" y="0"/>
            <wp:positionH relativeFrom="page">
              <wp:posOffset>1964055</wp:posOffset>
            </wp:positionH>
            <wp:positionV relativeFrom="paragraph">
              <wp:posOffset>144145</wp:posOffset>
            </wp:positionV>
            <wp:extent cx="1150620" cy="1156970"/>
            <wp:effectExtent l="0" t="0" r="0" b="0"/>
            <wp:wrapTopAndBottom/>
            <wp:docPr id="16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45.png"/>
                    <pic:cNvPicPr>
                      <a:picLocks noChangeAspect="1"/>
                    </pic:cNvPicPr>
                  </pic:nvPicPr>
                  <pic:blipFill>
                    <a:blip r:embed="rId80" cstate="print"/>
                    <a:stretch>
                      <a:fillRect/>
                    </a:stretch>
                  </pic:blipFill>
                  <pic:spPr>
                    <a:xfrm>
                      <a:off x="0" y="0"/>
                      <a:ext cx="1150834" cy="1156715"/>
                    </a:xfrm>
                    <a:prstGeom prst="rect">
                      <a:avLst/>
                    </a:prstGeom>
                  </pic:spPr>
                </pic:pic>
              </a:graphicData>
            </a:graphic>
          </wp:anchor>
        </w:drawing>
      </w:r>
      <w:r>
        <w:rPr>
          <w:noProof/>
        </w:rPr>
        <w:drawing>
          <wp:anchor distT="0" distB="0" distL="0" distR="0" simplePos="0" relativeHeight="251648512" behindDoc="0" locked="0" layoutInCell="1" allowOverlap="1">
            <wp:simplePos x="0" y="0"/>
            <wp:positionH relativeFrom="page">
              <wp:posOffset>4373245</wp:posOffset>
            </wp:positionH>
            <wp:positionV relativeFrom="paragraph">
              <wp:posOffset>110490</wp:posOffset>
            </wp:positionV>
            <wp:extent cx="1292225" cy="1229995"/>
            <wp:effectExtent l="0" t="0" r="0" b="0"/>
            <wp:wrapTopAndBottom/>
            <wp:docPr id="16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46.png"/>
                    <pic:cNvPicPr>
                      <a:picLocks noChangeAspect="1"/>
                    </pic:cNvPicPr>
                  </pic:nvPicPr>
                  <pic:blipFill>
                    <a:blip r:embed="rId81" cstate="print"/>
                    <a:stretch>
                      <a:fillRect/>
                    </a:stretch>
                  </pic:blipFill>
                  <pic:spPr>
                    <a:xfrm>
                      <a:off x="0" y="0"/>
                      <a:ext cx="1292293" cy="1229868"/>
                    </a:xfrm>
                    <a:prstGeom prst="rect">
                      <a:avLst/>
                    </a:prstGeom>
                  </pic:spPr>
                </pic:pic>
              </a:graphicData>
            </a:graphic>
          </wp:anchor>
        </w:drawing>
      </w:r>
    </w:p>
    <w:p w:rsidR="002A6028" w:rsidRDefault="00267003">
      <w:pPr>
        <w:pStyle w:val="Szvegtrzs"/>
        <w:tabs>
          <w:tab w:val="left" w:pos="3902"/>
        </w:tabs>
        <w:spacing w:before="125" w:after="84"/>
        <w:ind w:right="359"/>
        <w:jc w:val="center"/>
      </w:pPr>
      <w:r>
        <w:t>3</w:t>
      </w:r>
      <w:r>
        <w:tab/>
        <w:t>4</w:t>
      </w:r>
    </w:p>
    <w:p w:rsidR="002A6028" w:rsidRDefault="00267003">
      <w:pPr>
        <w:pStyle w:val="Szvegtrzs"/>
        <w:tabs>
          <w:tab w:val="left" w:pos="5336"/>
        </w:tabs>
        <w:ind w:left="1379"/>
      </w:pPr>
      <w:r>
        <w:rPr>
          <w:noProof/>
        </w:rPr>
        <w:drawing>
          <wp:inline distT="0" distB="0" distL="0" distR="0">
            <wp:extent cx="1297940" cy="1306830"/>
            <wp:effectExtent l="0" t="0" r="0" b="0"/>
            <wp:docPr id="16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47.png"/>
                    <pic:cNvPicPr>
                      <a:picLocks noChangeAspect="1"/>
                    </pic:cNvPicPr>
                  </pic:nvPicPr>
                  <pic:blipFill>
                    <a:blip r:embed="rId82" cstate="print"/>
                    <a:stretch>
                      <a:fillRect/>
                    </a:stretch>
                  </pic:blipFill>
                  <pic:spPr>
                    <a:xfrm>
                      <a:off x="0" y="0"/>
                      <a:ext cx="1298247" cy="1307211"/>
                    </a:xfrm>
                    <a:prstGeom prst="rect">
                      <a:avLst/>
                    </a:prstGeom>
                  </pic:spPr>
                </pic:pic>
              </a:graphicData>
            </a:graphic>
          </wp:inline>
        </w:drawing>
      </w:r>
      <w:r>
        <w:tab/>
      </w:r>
      <w:r>
        <w:rPr>
          <w:noProof/>
          <w:position w:val="4"/>
        </w:rPr>
        <w:drawing>
          <wp:inline distT="0" distB="0" distL="0" distR="0">
            <wp:extent cx="1293495" cy="1270635"/>
            <wp:effectExtent l="0" t="0" r="0" b="0"/>
            <wp:docPr id="16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48.png"/>
                    <pic:cNvPicPr>
                      <a:picLocks noChangeAspect="1"/>
                    </pic:cNvPicPr>
                  </pic:nvPicPr>
                  <pic:blipFill>
                    <a:blip r:embed="rId83" cstate="print"/>
                    <a:stretch>
                      <a:fillRect/>
                    </a:stretch>
                  </pic:blipFill>
                  <pic:spPr>
                    <a:xfrm>
                      <a:off x="0" y="0"/>
                      <a:ext cx="1293876" cy="1271016"/>
                    </a:xfrm>
                    <a:prstGeom prst="rect">
                      <a:avLst/>
                    </a:prstGeom>
                  </pic:spPr>
                </pic:pic>
              </a:graphicData>
            </a:graphic>
          </wp:inline>
        </w:drawing>
      </w:r>
    </w:p>
    <w:p w:rsidR="002A6028" w:rsidRDefault="002A6028">
      <w:pPr>
        <w:sectPr w:rsidR="002A6028">
          <w:pgSz w:w="11910" w:h="16840"/>
          <w:pgMar w:top="1380" w:right="1220" w:bottom="1180" w:left="1580" w:header="858" w:footer="994" w:gutter="0"/>
          <w:cols w:space="720"/>
        </w:sectPr>
      </w:pPr>
    </w:p>
    <w:p w:rsidR="002A6028" w:rsidRDefault="00267003">
      <w:pPr>
        <w:pStyle w:val="Cmsor2"/>
        <w:spacing w:line="271" w:lineRule="auto"/>
        <w:ind w:right="815"/>
      </w:pPr>
      <w:bookmarkStart w:id="104" w:name="Chapter_10_Transportation_And_Storage"/>
      <w:bookmarkStart w:id="105" w:name="_bookmark51"/>
      <w:bookmarkEnd w:id="104"/>
      <w:bookmarkEnd w:id="105"/>
      <w:r>
        <w:rPr>
          <w:color w:val="0000FF"/>
        </w:rPr>
        <w:lastRenderedPageBreak/>
        <w:t xml:space="preserve">Chapter 9 Servicing By The Approved </w:t>
      </w:r>
      <w:r>
        <w:rPr>
          <w:color w:val="0000FF"/>
        </w:rPr>
        <w:t>Technician</w:t>
      </w:r>
    </w:p>
    <w:p w:rsidR="002A6028" w:rsidRDefault="00267003">
      <w:pPr>
        <w:pStyle w:val="Cmsor7"/>
        <w:spacing w:before="156"/>
      </w:pPr>
      <w:r>
        <w:t>Service is essential for consistently effective sterilization.</w:t>
      </w:r>
    </w:p>
    <w:p w:rsidR="002A6028" w:rsidRDefault="002A6028">
      <w:pPr>
        <w:pStyle w:val="Szvegtrzs"/>
        <w:spacing w:before="7"/>
        <w:rPr>
          <w:sz w:val="19"/>
        </w:rPr>
      </w:pPr>
    </w:p>
    <w:p w:rsidR="002A6028" w:rsidRDefault="00267003">
      <w:pPr>
        <w:pStyle w:val="Cmsor7"/>
        <w:spacing w:before="1"/>
      </w:pPr>
      <w:r>
        <w:t>W</w:t>
      </w:r>
      <w:r>
        <w:t>e recommend servicing by an approved technician every 2 years.</w:t>
      </w:r>
    </w:p>
    <w:p w:rsidR="002A6028" w:rsidRDefault="002A6028">
      <w:pPr>
        <w:pStyle w:val="Szvegtrzs"/>
        <w:spacing w:before="7"/>
        <w:rPr>
          <w:sz w:val="19"/>
        </w:rPr>
      </w:pPr>
    </w:p>
    <w:p w:rsidR="002A6028" w:rsidRDefault="00267003">
      <w:pPr>
        <w:pStyle w:val="Cmsor6"/>
        <w:spacing w:before="1"/>
      </w:pPr>
      <w:r>
        <w:t>Check-list:</w:t>
      </w:r>
    </w:p>
    <w:p w:rsidR="002A6028" w:rsidRDefault="002A6028">
      <w:pPr>
        <w:pStyle w:val="Szvegtrzs"/>
        <w:spacing w:before="7"/>
        <w:rPr>
          <w:b/>
          <w:sz w:val="19"/>
        </w:rPr>
      </w:pPr>
    </w:p>
    <w:p w:rsidR="002A6028" w:rsidRDefault="00267003">
      <w:pPr>
        <w:pStyle w:val="Cmsor7"/>
        <w:numPr>
          <w:ilvl w:val="0"/>
          <w:numId w:val="29"/>
        </w:numPr>
        <w:tabs>
          <w:tab w:val="left" w:pos="577"/>
          <w:tab w:val="left" w:pos="578"/>
        </w:tabs>
        <w:spacing w:before="1"/>
        <w:ind w:hanging="361"/>
      </w:pPr>
      <w:r>
        <w:t>Checking the solenoid</w:t>
      </w:r>
      <w:r>
        <w:rPr>
          <w:spacing w:val="4"/>
        </w:rPr>
        <w:t xml:space="preserve"> </w:t>
      </w:r>
      <w:r>
        <w:t>valves.</w:t>
      </w:r>
    </w:p>
    <w:p w:rsidR="002A6028" w:rsidRDefault="002A6028">
      <w:pPr>
        <w:pStyle w:val="Szvegtrzs"/>
        <w:spacing w:before="7"/>
        <w:rPr>
          <w:sz w:val="19"/>
        </w:rPr>
      </w:pPr>
    </w:p>
    <w:p w:rsidR="002A6028" w:rsidRDefault="00267003">
      <w:pPr>
        <w:pStyle w:val="Cmsor7"/>
        <w:numPr>
          <w:ilvl w:val="0"/>
          <w:numId w:val="29"/>
        </w:numPr>
        <w:tabs>
          <w:tab w:val="left" w:pos="577"/>
          <w:tab w:val="left" w:pos="578"/>
        </w:tabs>
        <w:spacing w:before="1"/>
        <w:ind w:hanging="361"/>
      </w:pPr>
      <w:r>
        <w:t>Checking the water</w:t>
      </w:r>
      <w:r>
        <w:rPr>
          <w:spacing w:val="5"/>
        </w:rPr>
        <w:t xml:space="preserve"> </w:t>
      </w:r>
      <w:r>
        <w:t>pump.</w:t>
      </w:r>
    </w:p>
    <w:p w:rsidR="002A6028" w:rsidRDefault="002A6028">
      <w:pPr>
        <w:pStyle w:val="Szvegtrzs"/>
        <w:spacing w:before="8"/>
        <w:rPr>
          <w:sz w:val="19"/>
        </w:rPr>
      </w:pPr>
    </w:p>
    <w:p w:rsidR="002A6028" w:rsidRDefault="00267003">
      <w:pPr>
        <w:pStyle w:val="Cmsor7"/>
        <w:numPr>
          <w:ilvl w:val="0"/>
          <w:numId w:val="29"/>
        </w:numPr>
        <w:tabs>
          <w:tab w:val="left" w:pos="577"/>
          <w:tab w:val="left" w:pos="578"/>
        </w:tabs>
        <w:ind w:hanging="361"/>
      </w:pPr>
      <w:r>
        <w:t>Checking the vacuum</w:t>
      </w:r>
      <w:r>
        <w:rPr>
          <w:spacing w:val="4"/>
        </w:rPr>
        <w:t xml:space="preserve"> </w:t>
      </w:r>
      <w:r>
        <w:t>pump.</w:t>
      </w:r>
    </w:p>
    <w:p w:rsidR="002A6028" w:rsidRDefault="002A6028">
      <w:pPr>
        <w:pStyle w:val="Szvegtrzs"/>
        <w:spacing w:before="8"/>
        <w:rPr>
          <w:sz w:val="19"/>
        </w:rPr>
      </w:pPr>
    </w:p>
    <w:p w:rsidR="002A6028" w:rsidRDefault="00267003">
      <w:pPr>
        <w:pStyle w:val="Cmsor7"/>
        <w:numPr>
          <w:ilvl w:val="0"/>
          <w:numId w:val="29"/>
        </w:numPr>
        <w:tabs>
          <w:tab w:val="left" w:pos="577"/>
          <w:tab w:val="left" w:pos="578"/>
        </w:tabs>
        <w:ind w:hanging="361"/>
      </w:pPr>
      <w:r>
        <w:t>Checking the distilled water drain valve and the used water drain</w:t>
      </w:r>
      <w:r>
        <w:rPr>
          <w:spacing w:val="11"/>
        </w:rPr>
        <w:t xml:space="preserve"> </w:t>
      </w:r>
      <w:r>
        <w:t>valve.</w:t>
      </w:r>
    </w:p>
    <w:p w:rsidR="002A6028" w:rsidRDefault="002A6028">
      <w:pPr>
        <w:pStyle w:val="Szvegtrzs"/>
        <w:spacing w:before="8"/>
        <w:rPr>
          <w:sz w:val="19"/>
        </w:rPr>
      </w:pPr>
    </w:p>
    <w:p w:rsidR="002A6028" w:rsidRDefault="00267003">
      <w:pPr>
        <w:pStyle w:val="Cmsor7"/>
        <w:numPr>
          <w:ilvl w:val="0"/>
          <w:numId w:val="29"/>
        </w:numPr>
        <w:tabs>
          <w:tab w:val="left" w:pos="577"/>
          <w:tab w:val="left" w:pos="578"/>
        </w:tabs>
        <w:ind w:hanging="361"/>
      </w:pPr>
      <w:r>
        <w:t>Checking the relief</w:t>
      </w:r>
      <w:r>
        <w:rPr>
          <w:spacing w:val="2"/>
        </w:rPr>
        <w:t xml:space="preserve"> </w:t>
      </w:r>
      <w:r>
        <w:t>valve.</w:t>
      </w:r>
    </w:p>
    <w:p w:rsidR="002A6028" w:rsidRDefault="002A6028">
      <w:pPr>
        <w:pStyle w:val="Szvegtrzs"/>
        <w:spacing w:before="8"/>
        <w:rPr>
          <w:sz w:val="19"/>
        </w:rPr>
      </w:pPr>
    </w:p>
    <w:p w:rsidR="002A6028" w:rsidRDefault="00267003">
      <w:pPr>
        <w:pStyle w:val="Cmsor7"/>
        <w:numPr>
          <w:ilvl w:val="0"/>
          <w:numId w:val="29"/>
        </w:numPr>
        <w:tabs>
          <w:tab w:val="left" w:pos="577"/>
          <w:tab w:val="left" w:pos="578"/>
        </w:tabs>
        <w:ind w:hanging="361"/>
      </w:pPr>
      <w:r>
        <w:t>Checking the door locking</w:t>
      </w:r>
      <w:r>
        <w:rPr>
          <w:spacing w:val="8"/>
        </w:rPr>
        <w:t xml:space="preserve"> </w:t>
      </w:r>
      <w:r>
        <w:t>system.</w:t>
      </w:r>
    </w:p>
    <w:p w:rsidR="002A6028" w:rsidRDefault="002A6028">
      <w:pPr>
        <w:pStyle w:val="Szvegtrzs"/>
        <w:spacing w:before="8"/>
        <w:rPr>
          <w:sz w:val="19"/>
        </w:rPr>
      </w:pPr>
    </w:p>
    <w:p w:rsidR="002A6028" w:rsidRDefault="00267003">
      <w:pPr>
        <w:pStyle w:val="Cmsor7"/>
        <w:numPr>
          <w:ilvl w:val="0"/>
          <w:numId w:val="29"/>
        </w:numPr>
        <w:tabs>
          <w:tab w:val="left" w:pos="577"/>
          <w:tab w:val="left" w:pos="578"/>
        </w:tabs>
        <w:ind w:hanging="361"/>
      </w:pPr>
      <w:r>
        <w:t>Checking the sensor of the pressure and</w:t>
      </w:r>
      <w:r>
        <w:rPr>
          <w:spacing w:val="8"/>
        </w:rPr>
        <w:t xml:space="preserve"> </w:t>
      </w:r>
      <w:r>
        <w:t>temperature.</w:t>
      </w:r>
    </w:p>
    <w:p w:rsidR="002A6028" w:rsidRDefault="002A6028">
      <w:pPr>
        <w:pStyle w:val="Szvegtrzs"/>
        <w:spacing w:before="8"/>
        <w:rPr>
          <w:sz w:val="19"/>
        </w:rPr>
      </w:pPr>
    </w:p>
    <w:p w:rsidR="002A6028" w:rsidRDefault="00267003">
      <w:pPr>
        <w:pStyle w:val="Cmsor7"/>
        <w:numPr>
          <w:ilvl w:val="0"/>
          <w:numId w:val="29"/>
        </w:numPr>
        <w:tabs>
          <w:tab w:val="left" w:pos="577"/>
          <w:tab w:val="left" w:pos="578"/>
        </w:tabs>
        <w:ind w:hanging="361"/>
      </w:pPr>
      <w:r>
        <w:t>Checking the sensor of the water</w:t>
      </w:r>
      <w:r>
        <w:rPr>
          <w:spacing w:val="8"/>
        </w:rPr>
        <w:t xml:space="preserve"> </w:t>
      </w:r>
      <w:r>
        <w:t>level.</w:t>
      </w:r>
    </w:p>
    <w:p w:rsidR="002A6028" w:rsidRDefault="002A6028">
      <w:pPr>
        <w:pStyle w:val="Szvegtrzs"/>
        <w:spacing w:before="8"/>
        <w:rPr>
          <w:sz w:val="19"/>
        </w:rPr>
      </w:pPr>
    </w:p>
    <w:p w:rsidR="002A6028" w:rsidRDefault="00267003">
      <w:pPr>
        <w:pStyle w:val="Cmsor7"/>
        <w:numPr>
          <w:ilvl w:val="0"/>
          <w:numId w:val="29"/>
        </w:numPr>
        <w:tabs>
          <w:tab w:val="left" w:pos="577"/>
          <w:tab w:val="left" w:pos="578"/>
        </w:tabs>
        <w:ind w:hanging="361"/>
      </w:pPr>
      <w:r>
        <w:t>Checking the electrical</w:t>
      </w:r>
      <w:r>
        <w:rPr>
          <w:spacing w:val="-17"/>
        </w:rPr>
        <w:t xml:space="preserve"> </w:t>
      </w:r>
      <w:r>
        <w:t>connections.</w:t>
      </w:r>
    </w:p>
    <w:p w:rsidR="002A6028" w:rsidRDefault="002A6028">
      <w:pPr>
        <w:pStyle w:val="Szvegtrzs"/>
        <w:spacing w:before="8"/>
        <w:rPr>
          <w:sz w:val="19"/>
        </w:rPr>
      </w:pPr>
    </w:p>
    <w:p w:rsidR="002A6028" w:rsidRDefault="00267003">
      <w:pPr>
        <w:pStyle w:val="Cmsor7"/>
        <w:numPr>
          <w:ilvl w:val="0"/>
          <w:numId w:val="29"/>
        </w:numPr>
        <w:tabs>
          <w:tab w:val="left" w:pos="578"/>
        </w:tabs>
        <w:ind w:hanging="361"/>
      </w:pPr>
      <w:r>
        <w:t>Checking the hydraulic</w:t>
      </w:r>
      <w:r>
        <w:rPr>
          <w:spacing w:val="-16"/>
        </w:rPr>
        <w:t xml:space="preserve"> </w:t>
      </w:r>
      <w:r>
        <w:t>connections.</w:t>
      </w:r>
    </w:p>
    <w:p w:rsidR="002A6028" w:rsidRDefault="002A6028">
      <w:pPr>
        <w:pStyle w:val="Szvegtrzs"/>
        <w:spacing w:before="8"/>
        <w:rPr>
          <w:sz w:val="19"/>
        </w:rPr>
      </w:pPr>
    </w:p>
    <w:p w:rsidR="002A6028" w:rsidRDefault="00267003">
      <w:pPr>
        <w:pStyle w:val="Cmsor7"/>
        <w:numPr>
          <w:ilvl w:val="0"/>
          <w:numId w:val="29"/>
        </w:numPr>
        <w:tabs>
          <w:tab w:val="left" w:pos="578"/>
        </w:tabs>
        <w:ind w:hanging="361"/>
      </w:pPr>
      <w:r>
        <w:t>Checking the safety</w:t>
      </w:r>
      <w:r>
        <w:rPr>
          <w:spacing w:val="4"/>
        </w:rPr>
        <w:t xml:space="preserve"> </w:t>
      </w:r>
      <w:r>
        <w:t>thermostat.</w:t>
      </w:r>
    </w:p>
    <w:p w:rsidR="002A6028" w:rsidRDefault="002A6028">
      <w:pPr>
        <w:pStyle w:val="Szvegtrzs"/>
        <w:spacing w:before="8"/>
        <w:rPr>
          <w:sz w:val="19"/>
        </w:rPr>
      </w:pPr>
    </w:p>
    <w:p w:rsidR="002A6028" w:rsidRDefault="00267003">
      <w:pPr>
        <w:pStyle w:val="Cmsor7"/>
        <w:numPr>
          <w:ilvl w:val="0"/>
          <w:numId w:val="29"/>
        </w:numPr>
        <w:tabs>
          <w:tab w:val="left" w:pos="578"/>
        </w:tabs>
        <w:ind w:hanging="361"/>
      </w:pPr>
      <w:r>
        <w:t xml:space="preserve">Cleaning </w:t>
      </w:r>
      <w:r>
        <w:t>the sterilization</w:t>
      </w:r>
      <w:r>
        <w:rPr>
          <w:spacing w:val="2"/>
        </w:rPr>
        <w:t xml:space="preserve"> </w:t>
      </w:r>
      <w:r>
        <w:t>chamber.</w:t>
      </w:r>
    </w:p>
    <w:p w:rsidR="002A6028" w:rsidRDefault="002A6028">
      <w:pPr>
        <w:pStyle w:val="Szvegtrzs"/>
        <w:spacing w:before="8"/>
        <w:rPr>
          <w:sz w:val="19"/>
        </w:rPr>
      </w:pPr>
    </w:p>
    <w:p w:rsidR="002A6028" w:rsidRDefault="00267003">
      <w:pPr>
        <w:pStyle w:val="Cmsor7"/>
        <w:numPr>
          <w:ilvl w:val="0"/>
          <w:numId w:val="29"/>
        </w:numPr>
        <w:tabs>
          <w:tab w:val="left" w:pos="578"/>
        </w:tabs>
        <w:ind w:hanging="361"/>
      </w:pPr>
      <w:r>
        <w:t>Cleaning the trays and the tray</w:t>
      </w:r>
      <w:r>
        <w:rPr>
          <w:spacing w:val="10"/>
        </w:rPr>
        <w:t xml:space="preserve"> </w:t>
      </w:r>
      <w:r>
        <w:t>holder.</w:t>
      </w:r>
    </w:p>
    <w:p w:rsidR="002A6028" w:rsidRDefault="002A6028">
      <w:pPr>
        <w:pStyle w:val="Szvegtrzs"/>
        <w:spacing w:before="8"/>
        <w:rPr>
          <w:sz w:val="19"/>
        </w:rPr>
      </w:pPr>
    </w:p>
    <w:p w:rsidR="002A6028" w:rsidRDefault="00267003">
      <w:pPr>
        <w:pStyle w:val="Cmsor7"/>
        <w:numPr>
          <w:ilvl w:val="0"/>
          <w:numId w:val="29"/>
        </w:numPr>
        <w:tabs>
          <w:tab w:val="left" w:pos="578"/>
        </w:tabs>
        <w:ind w:hanging="361"/>
      </w:pPr>
      <w:r>
        <w:t>Cleaning the</w:t>
      </w:r>
      <w:r>
        <w:rPr>
          <w:spacing w:val="2"/>
        </w:rPr>
        <w:t xml:space="preserve"> </w:t>
      </w:r>
      <w:r>
        <w:t>reservoirs.</w:t>
      </w:r>
    </w:p>
    <w:p w:rsidR="002A6028" w:rsidRDefault="002A6028">
      <w:pPr>
        <w:pStyle w:val="Szvegtrzs"/>
        <w:spacing w:before="8"/>
        <w:rPr>
          <w:sz w:val="19"/>
        </w:rPr>
      </w:pPr>
    </w:p>
    <w:p w:rsidR="002A6028" w:rsidRDefault="00267003">
      <w:pPr>
        <w:pStyle w:val="Cmsor7"/>
        <w:numPr>
          <w:ilvl w:val="0"/>
          <w:numId w:val="29"/>
        </w:numPr>
        <w:tabs>
          <w:tab w:val="left" w:pos="578"/>
        </w:tabs>
        <w:ind w:hanging="361"/>
      </w:pPr>
      <w:r>
        <w:t>Replacing the water</w:t>
      </w:r>
      <w:r>
        <w:rPr>
          <w:spacing w:val="3"/>
        </w:rPr>
        <w:t xml:space="preserve"> </w:t>
      </w:r>
      <w:r>
        <w:t>filter.</w:t>
      </w:r>
    </w:p>
    <w:p w:rsidR="002A6028" w:rsidRDefault="002A6028">
      <w:pPr>
        <w:pStyle w:val="Szvegtrzs"/>
        <w:spacing w:before="8"/>
        <w:rPr>
          <w:sz w:val="19"/>
        </w:rPr>
      </w:pPr>
    </w:p>
    <w:p w:rsidR="002A6028" w:rsidRDefault="00267003">
      <w:pPr>
        <w:pStyle w:val="Cmsor7"/>
        <w:numPr>
          <w:ilvl w:val="0"/>
          <w:numId w:val="29"/>
        </w:numPr>
        <w:tabs>
          <w:tab w:val="left" w:pos="578"/>
        </w:tabs>
        <w:ind w:hanging="361"/>
      </w:pPr>
      <w:r>
        <w:t>Replacing the air</w:t>
      </w:r>
      <w:r>
        <w:rPr>
          <w:spacing w:val="3"/>
        </w:rPr>
        <w:t xml:space="preserve"> </w:t>
      </w:r>
      <w:r>
        <w:t>filter.</w:t>
      </w:r>
    </w:p>
    <w:p w:rsidR="002A6028" w:rsidRDefault="002A6028">
      <w:pPr>
        <w:pStyle w:val="Szvegtrzs"/>
        <w:spacing w:before="8"/>
        <w:rPr>
          <w:sz w:val="19"/>
        </w:rPr>
      </w:pPr>
    </w:p>
    <w:p w:rsidR="002A6028" w:rsidRDefault="00267003">
      <w:pPr>
        <w:pStyle w:val="Cmsor7"/>
        <w:numPr>
          <w:ilvl w:val="0"/>
          <w:numId w:val="29"/>
        </w:numPr>
        <w:tabs>
          <w:tab w:val="left" w:pos="578"/>
        </w:tabs>
        <w:ind w:hanging="361"/>
      </w:pPr>
      <w:r>
        <w:t>Replacing the door</w:t>
      </w:r>
      <w:r>
        <w:rPr>
          <w:spacing w:val="3"/>
        </w:rPr>
        <w:t xml:space="preserve"> </w:t>
      </w:r>
      <w:r>
        <w:t>gasket.</w:t>
      </w:r>
    </w:p>
    <w:p w:rsidR="002A6028" w:rsidRDefault="002A6028">
      <w:pPr>
        <w:sectPr w:rsidR="002A6028">
          <w:pgSz w:w="11910" w:h="16840"/>
          <w:pgMar w:top="1380" w:right="1220" w:bottom="1180" w:left="1580" w:header="858" w:footer="994" w:gutter="0"/>
          <w:cols w:space="720"/>
        </w:sectPr>
      </w:pPr>
    </w:p>
    <w:p w:rsidR="002A6028" w:rsidRDefault="00267003">
      <w:pPr>
        <w:pStyle w:val="Cmsor2"/>
        <w:spacing w:line="271" w:lineRule="auto"/>
        <w:ind w:right="2282"/>
      </w:pPr>
      <w:bookmarkStart w:id="106" w:name="Appendix_1_Instrument_Which_Need_To_Ster"/>
      <w:bookmarkStart w:id="107" w:name="_bookmark52"/>
      <w:bookmarkEnd w:id="106"/>
      <w:bookmarkEnd w:id="107"/>
      <w:r>
        <w:rPr>
          <w:color w:val="0000FF"/>
        </w:rPr>
        <w:lastRenderedPageBreak/>
        <w:t xml:space="preserve">Chapter 10 Transportation And </w:t>
      </w:r>
      <w:r>
        <w:rPr>
          <w:color w:val="0000FF"/>
        </w:rPr>
        <w:t>Storage</w:t>
      </w:r>
    </w:p>
    <w:p w:rsidR="002A6028" w:rsidRDefault="00267003">
      <w:pPr>
        <w:pStyle w:val="Cmsor3"/>
        <w:numPr>
          <w:ilvl w:val="1"/>
          <w:numId w:val="30"/>
        </w:numPr>
        <w:tabs>
          <w:tab w:val="left" w:pos="840"/>
        </w:tabs>
        <w:spacing w:before="116"/>
        <w:ind w:hanging="623"/>
      </w:pPr>
      <w:bookmarkStart w:id="108" w:name="10.1_Preparation_Before_Transportation_A"/>
      <w:bookmarkStart w:id="109" w:name="_bookmark53"/>
      <w:bookmarkEnd w:id="108"/>
      <w:bookmarkEnd w:id="109"/>
      <w:r>
        <w:t xml:space="preserve">Preparation Before </w:t>
      </w:r>
      <w:r>
        <w:t>Transportation And</w:t>
      </w:r>
      <w:r>
        <w:rPr>
          <w:spacing w:val="-20"/>
        </w:rPr>
        <w:t xml:space="preserve"> </w:t>
      </w:r>
      <w:r>
        <w:t>Storage</w:t>
      </w:r>
    </w:p>
    <w:p w:rsidR="002A6028" w:rsidRDefault="00267003">
      <w:pPr>
        <w:pStyle w:val="Szvegtrzs"/>
        <w:spacing w:before="269" w:line="487" w:lineRule="auto"/>
        <w:ind w:left="217" w:right="548"/>
        <w:jc w:val="both"/>
      </w:pPr>
      <w:r>
        <w:t>Shut off the power switch, unplug the cord, and make the sterilizer been cooled down completely.</w:t>
      </w:r>
    </w:p>
    <w:p w:rsidR="002A6028" w:rsidRDefault="002A6028">
      <w:pPr>
        <w:pStyle w:val="Szvegtrzs"/>
        <w:rPr>
          <w:sz w:val="22"/>
        </w:rPr>
      </w:pPr>
    </w:p>
    <w:p w:rsidR="002A6028" w:rsidRDefault="002A6028">
      <w:pPr>
        <w:pStyle w:val="Szvegtrzs"/>
        <w:spacing w:before="9"/>
        <w:rPr>
          <w:sz w:val="21"/>
        </w:rPr>
      </w:pPr>
    </w:p>
    <w:p w:rsidR="002A6028" w:rsidRDefault="00267003">
      <w:pPr>
        <w:pStyle w:val="Cmsor3"/>
        <w:numPr>
          <w:ilvl w:val="1"/>
          <w:numId w:val="30"/>
        </w:numPr>
        <w:tabs>
          <w:tab w:val="left" w:pos="840"/>
        </w:tabs>
        <w:ind w:hanging="623"/>
        <w:rPr>
          <w:color w:val="FF0000"/>
        </w:rPr>
      </w:pPr>
      <w:bookmarkStart w:id="110" w:name="10.2_Draining"/>
      <w:bookmarkStart w:id="111" w:name="_bookmark54"/>
      <w:bookmarkEnd w:id="110"/>
      <w:bookmarkEnd w:id="111"/>
      <w:r>
        <w:rPr>
          <w:color w:val="FF0000"/>
        </w:rPr>
        <w:t>Draining</w:t>
      </w:r>
    </w:p>
    <w:p w:rsidR="002A6028" w:rsidRDefault="00267003">
      <w:pPr>
        <w:pStyle w:val="Cmsor7"/>
        <w:spacing w:before="265" w:line="465" w:lineRule="auto"/>
        <w:ind w:right="524"/>
        <w:jc w:val="both"/>
      </w:pPr>
      <w:r>
        <w:t xml:space="preserve">Drain water from reservoir and the condensate collector completely: insert the joint end of the attached tube to drain </w:t>
      </w:r>
      <w:r>
        <w:t>connection. (See 4.2 Distilled water tank and 4.3 used water tank )</w:t>
      </w:r>
    </w:p>
    <w:p w:rsidR="002A6028" w:rsidRDefault="002A6028">
      <w:pPr>
        <w:pStyle w:val="Szvegtrzs"/>
        <w:rPr>
          <w:sz w:val="22"/>
        </w:rPr>
      </w:pPr>
    </w:p>
    <w:p w:rsidR="002A6028" w:rsidRDefault="002A6028">
      <w:pPr>
        <w:pStyle w:val="Szvegtrzs"/>
        <w:rPr>
          <w:sz w:val="22"/>
        </w:rPr>
      </w:pPr>
    </w:p>
    <w:p w:rsidR="002A6028" w:rsidRDefault="002A6028">
      <w:pPr>
        <w:pStyle w:val="Szvegtrzs"/>
        <w:spacing w:before="11"/>
        <w:rPr>
          <w:sz w:val="26"/>
        </w:rPr>
      </w:pPr>
    </w:p>
    <w:p w:rsidR="002A6028" w:rsidRDefault="00267003">
      <w:pPr>
        <w:pStyle w:val="Cmsor3"/>
        <w:numPr>
          <w:ilvl w:val="1"/>
          <w:numId w:val="30"/>
        </w:numPr>
        <w:tabs>
          <w:tab w:val="left" w:pos="840"/>
        </w:tabs>
        <w:ind w:hanging="623"/>
      </w:pPr>
      <w:bookmarkStart w:id="112" w:name="10.3_Conditions_For_Transportation_And_S"/>
      <w:bookmarkStart w:id="113" w:name="_bookmark55"/>
      <w:bookmarkEnd w:id="112"/>
      <w:bookmarkEnd w:id="113"/>
      <w:r>
        <w:t>Conditions For Transportation And</w:t>
      </w:r>
      <w:r>
        <w:rPr>
          <w:spacing w:val="-13"/>
        </w:rPr>
        <w:t xml:space="preserve"> </w:t>
      </w:r>
      <w:r>
        <w:t>Storage</w:t>
      </w:r>
    </w:p>
    <w:p w:rsidR="002A6028" w:rsidRDefault="00267003">
      <w:pPr>
        <w:pStyle w:val="Szvegtrzs"/>
        <w:spacing w:before="256" w:line="448" w:lineRule="auto"/>
        <w:ind w:left="217" w:right="6371"/>
      </w:pPr>
      <w:r>
        <w:t xml:space="preserve">Temperature: -5 </w:t>
      </w:r>
      <w:r>
        <w:rPr>
          <w:rFonts w:ascii="SimSun" w:hAnsi="SimSun"/>
        </w:rPr>
        <w:t xml:space="preserve">℃ </w:t>
      </w:r>
      <w:r>
        <w:t>~ +55</w:t>
      </w:r>
      <w:r>
        <w:rPr>
          <w:rFonts w:ascii="SimSun" w:hAnsi="SimSun"/>
        </w:rPr>
        <w:t xml:space="preserve">℃ </w:t>
      </w:r>
      <w:r>
        <w:t>Relative Humidity: ≤85%</w:t>
      </w:r>
    </w:p>
    <w:p w:rsidR="002A6028" w:rsidRDefault="00267003">
      <w:pPr>
        <w:pStyle w:val="Szvegtrzs"/>
        <w:spacing w:before="40"/>
        <w:ind w:left="217"/>
      </w:pPr>
      <w:r>
        <w:t>Atmospheric pressure: 500HPa~1060HPa</w:t>
      </w:r>
    </w:p>
    <w:p w:rsidR="002A6028" w:rsidRDefault="002A6028">
      <w:pPr>
        <w:pStyle w:val="Szvegtrzs"/>
        <w:rPr>
          <w:sz w:val="22"/>
        </w:rPr>
      </w:pPr>
    </w:p>
    <w:p w:rsidR="002A6028" w:rsidRDefault="002A6028">
      <w:pPr>
        <w:pStyle w:val="Szvegtrzs"/>
        <w:rPr>
          <w:sz w:val="22"/>
        </w:rPr>
      </w:pPr>
    </w:p>
    <w:p w:rsidR="002A6028" w:rsidRDefault="002A6028">
      <w:pPr>
        <w:pStyle w:val="Szvegtrzs"/>
        <w:spacing w:before="2"/>
      </w:pPr>
    </w:p>
    <w:p w:rsidR="002A6028" w:rsidRDefault="00267003">
      <w:pPr>
        <w:pStyle w:val="Cmsor3"/>
        <w:numPr>
          <w:ilvl w:val="1"/>
          <w:numId w:val="30"/>
        </w:numPr>
        <w:tabs>
          <w:tab w:val="left" w:pos="840"/>
        </w:tabs>
        <w:spacing w:before="1"/>
        <w:ind w:hanging="623"/>
      </w:pPr>
      <w:bookmarkStart w:id="114" w:name="10.4_Package"/>
      <w:bookmarkStart w:id="115" w:name="_bookmark56"/>
      <w:bookmarkEnd w:id="114"/>
      <w:bookmarkEnd w:id="115"/>
      <w:r>
        <w:t>Package</w:t>
      </w:r>
    </w:p>
    <w:p w:rsidR="002A6028" w:rsidRDefault="00267003">
      <w:pPr>
        <w:pStyle w:val="Szvegtrzs"/>
        <w:spacing w:before="269" w:line="487" w:lineRule="auto"/>
        <w:ind w:left="217" w:right="1157"/>
      </w:pPr>
      <w:r>
        <w:t>Package is used in transporation for protectin</w:t>
      </w:r>
      <w:r>
        <w:t>g product, conveniently delivey and sales. The sterilizer package requirement should as</w:t>
      </w:r>
      <w:r>
        <w:rPr>
          <w:spacing w:val="4"/>
        </w:rPr>
        <w:t xml:space="preserve"> </w:t>
      </w:r>
      <w:r>
        <w:t>followed:</w:t>
      </w:r>
    </w:p>
    <w:p w:rsidR="002A6028" w:rsidRDefault="00267003">
      <w:pPr>
        <w:pStyle w:val="Listaszerbekezds"/>
        <w:numPr>
          <w:ilvl w:val="0"/>
          <w:numId w:val="31"/>
        </w:numPr>
        <w:tabs>
          <w:tab w:val="left" w:pos="578"/>
        </w:tabs>
        <w:spacing w:before="2"/>
        <w:ind w:hanging="361"/>
        <w:rPr>
          <w:sz w:val="20"/>
        </w:rPr>
      </w:pPr>
      <w:r>
        <w:rPr>
          <w:sz w:val="20"/>
        </w:rPr>
        <w:t>Product can not over 3/4 valume of</w:t>
      </w:r>
      <w:r>
        <w:rPr>
          <w:spacing w:val="-23"/>
          <w:sz w:val="20"/>
        </w:rPr>
        <w:t xml:space="preserve"> </w:t>
      </w:r>
      <w:r>
        <w:rPr>
          <w:sz w:val="20"/>
        </w:rPr>
        <w:t>package</w:t>
      </w:r>
    </w:p>
    <w:p w:rsidR="002A6028" w:rsidRDefault="002A6028">
      <w:pPr>
        <w:pStyle w:val="Szvegtrzs"/>
        <w:spacing w:before="8"/>
      </w:pPr>
    </w:p>
    <w:p w:rsidR="002A6028" w:rsidRDefault="00267003">
      <w:pPr>
        <w:pStyle w:val="Listaszerbekezds"/>
        <w:numPr>
          <w:ilvl w:val="0"/>
          <w:numId w:val="31"/>
        </w:numPr>
        <w:tabs>
          <w:tab w:val="left" w:pos="578"/>
        </w:tabs>
        <w:ind w:hanging="361"/>
        <w:rPr>
          <w:sz w:val="20"/>
        </w:rPr>
      </w:pPr>
      <w:r>
        <w:rPr>
          <w:sz w:val="20"/>
        </w:rPr>
        <w:t>Product should be fix inside the</w:t>
      </w:r>
      <w:r>
        <w:rPr>
          <w:spacing w:val="1"/>
          <w:sz w:val="20"/>
        </w:rPr>
        <w:t xml:space="preserve"> </w:t>
      </w:r>
      <w:r>
        <w:rPr>
          <w:sz w:val="20"/>
        </w:rPr>
        <w:t>package</w:t>
      </w:r>
    </w:p>
    <w:p w:rsidR="002A6028" w:rsidRDefault="002A6028">
      <w:pPr>
        <w:pStyle w:val="Szvegtrzs"/>
        <w:spacing w:before="8"/>
      </w:pPr>
    </w:p>
    <w:p w:rsidR="002A6028" w:rsidRDefault="00267003">
      <w:pPr>
        <w:pStyle w:val="Listaszerbekezds"/>
        <w:numPr>
          <w:ilvl w:val="0"/>
          <w:numId w:val="31"/>
        </w:numPr>
        <w:tabs>
          <w:tab w:val="left" w:pos="578"/>
        </w:tabs>
        <w:ind w:hanging="361"/>
        <w:rPr>
          <w:sz w:val="20"/>
        </w:rPr>
      </w:pPr>
      <w:r>
        <w:rPr>
          <w:sz w:val="20"/>
        </w:rPr>
        <w:t>Package bag should be higher than product</w:t>
      </w:r>
      <w:r>
        <w:rPr>
          <w:spacing w:val="4"/>
          <w:sz w:val="20"/>
        </w:rPr>
        <w:t xml:space="preserve"> </w:t>
      </w:r>
      <w:r>
        <w:rPr>
          <w:sz w:val="20"/>
        </w:rPr>
        <w:t>6mm</w:t>
      </w:r>
    </w:p>
    <w:p w:rsidR="002A6028" w:rsidRDefault="002A6028">
      <w:pPr>
        <w:rPr>
          <w:sz w:val="20"/>
        </w:rPr>
        <w:sectPr w:rsidR="002A6028">
          <w:pgSz w:w="11910" w:h="16840"/>
          <w:pgMar w:top="1380" w:right="1220" w:bottom="1180" w:left="1580" w:header="858" w:footer="994" w:gutter="0"/>
          <w:cols w:space="720"/>
        </w:sectPr>
      </w:pPr>
    </w:p>
    <w:p w:rsidR="002A6028" w:rsidRDefault="002A6028">
      <w:pPr>
        <w:pStyle w:val="Szvegtrzs"/>
        <w:spacing w:before="3"/>
        <w:rPr>
          <w:sz w:val="9"/>
        </w:rPr>
      </w:pPr>
    </w:p>
    <w:p w:rsidR="002A6028" w:rsidRDefault="00267003">
      <w:pPr>
        <w:spacing w:before="92"/>
        <w:ind w:left="217"/>
        <w:rPr>
          <w:i/>
          <w:sz w:val="28"/>
        </w:rPr>
      </w:pPr>
      <w:bookmarkStart w:id="116" w:name="Appendix_2_Error_Code_List"/>
      <w:bookmarkStart w:id="117" w:name="_bookmark57"/>
      <w:bookmarkEnd w:id="116"/>
      <w:bookmarkEnd w:id="117"/>
      <w:r>
        <w:rPr>
          <w:i/>
          <w:color w:val="0000FF"/>
          <w:sz w:val="28"/>
        </w:rPr>
        <w:t>Appendix 1 Instrument Which Need To Sterilize</w:t>
      </w:r>
    </w:p>
    <w:p w:rsidR="002A6028" w:rsidRDefault="002A6028">
      <w:pPr>
        <w:pStyle w:val="Szvegtrzs"/>
        <w:spacing w:before="3"/>
        <w:rPr>
          <w:i/>
          <w:sz w:val="30"/>
        </w:rPr>
      </w:pPr>
    </w:p>
    <w:p w:rsidR="002A6028" w:rsidRDefault="00267003">
      <w:pPr>
        <w:pStyle w:val="Szvegtrzs"/>
        <w:ind w:left="217"/>
      </w:pPr>
      <w:r>
        <w:t>The instrument should be treated as followed process:</w:t>
      </w:r>
    </w:p>
    <w:p w:rsidR="002A6028" w:rsidRDefault="002A6028">
      <w:pPr>
        <w:pStyle w:val="Szvegtrzs"/>
        <w:spacing w:before="8"/>
      </w:pPr>
    </w:p>
    <w:p w:rsidR="002A6028" w:rsidRDefault="00267003">
      <w:pPr>
        <w:pStyle w:val="Listaszerbekezds"/>
        <w:numPr>
          <w:ilvl w:val="0"/>
          <w:numId w:val="32"/>
        </w:numPr>
        <w:tabs>
          <w:tab w:val="left" w:pos="578"/>
        </w:tabs>
        <w:spacing w:before="1"/>
        <w:ind w:hanging="361"/>
        <w:rPr>
          <w:sz w:val="20"/>
        </w:rPr>
      </w:pPr>
      <w:r>
        <w:rPr>
          <w:sz w:val="20"/>
        </w:rPr>
        <w:t>Clean the instruments, keep them</w:t>
      </w:r>
      <w:r>
        <w:rPr>
          <w:spacing w:val="-1"/>
          <w:sz w:val="20"/>
        </w:rPr>
        <w:t xml:space="preserve"> </w:t>
      </w:r>
      <w:r>
        <w:rPr>
          <w:sz w:val="20"/>
        </w:rPr>
        <w:t>dry</w:t>
      </w:r>
    </w:p>
    <w:p w:rsidR="002A6028" w:rsidRDefault="002A6028">
      <w:pPr>
        <w:pStyle w:val="Szvegtrzs"/>
        <w:spacing w:before="7"/>
      </w:pPr>
    </w:p>
    <w:p w:rsidR="002A6028" w:rsidRDefault="00267003">
      <w:pPr>
        <w:pStyle w:val="Listaszerbekezds"/>
        <w:numPr>
          <w:ilvl w:val="0"/>
          <w:numId w:val="32"/>
        </w:numPr>
        <w:tabs>
          <w:tab w:val="left" w:pos="578"/>
        </w:tabs>
        <w:spacing w:before="1"/>
        <w:ind w:hanging="361"/>
        <w:rPr>
          <w:sz w:val="20"/>
        </w:rPr>
      </w:pPr>
      <w:r>
        <w:rPr>
          <w:sz w:val="20"/>
        </w:rPr>
        <w:t>Packing the instrument into sealing bag( if</w:t>
      </w:r>
      <w:r>
        <w:rPr>
          <w:spacing w:val="-1"/>
          <w:sz w:val="20"/>
        </w:rPr>
        <w:t xml:space="preserve"> </w:t>
      </w:r>
      <w:r>
        <w:rPr>
          <w:sz w:val="20"/>
        </w:rPr>
        <w:t>need)</w:t>
      </w:r>
    </w:p>
    <w:p w:rsidR="002A6028" w:rsidRDefault="002A6028">
      <w:pPr>
        <w:pStyle w:val="Szvegtrzs"/>
        <w:spacing w:before="7"/>
      </w:pPr>
    </w:p>
    <w:p w:rsidR="002A6028" w:rsidRDefault="00267003">
      <w:pPr>
        <w:pStyle w:val="Listaszerbekezds"/>
        <w:numPr>
          <w:ilvl w:val="0"/>
          <w:numId w:val="32"/>
        </w:numPr>
        <w:tabs>
          <w:tab w:val="left" w:pos="578"/>
        </w:tabs>
        <w:spacing w:before="1"/>
        <w:ind w:hanging="361"/>
        <w:rPr>
          <w:sz w:val="20"/>
        </w:rPr>
      </w:pPr>
      <w:r>
        <w:rPr>
          <w:sz w:val="20"/>
        </w:rPr>
        <w:t>Put instrument into</w:t>
      </w:r>
      <w:r>
        <w:rPr>
          <w:spacing w:val="3"/>
          <w:sz w:val="20"/>
        </w:rPr>
        <w:t xml:space="preserve"> </w:t>
      </w:r>
      <w:r>
        <w:rPr>
          <w:sz w:val="20"/>
        </w:rPr>
        <w:t>sterilizer</w:t>
      </w:r>
    </w:p>
    <w:p w:rsidR="002A6028" w:rsidRDefault="002A6028">
      <w:pPr>
        <w:pStyle w:val="Szvegtrzs"/>
        <w:spacing w:before="7"/>
      </w:pPr>
    </w:p>
    <w:p w:rsidR="002A6028" w:rsidRDefault="00267003">
      <w:pPr>
        <w:pStyle w:val="Listaszerbekezds"/>
        <w:numPr>
          <w:ilvl w:val="0"/>
          <w:numId w:val="32"/>
        </w:numPr>
        <w:tabs>
          <w:tab w:val="left" w:pos="578"/>
        </w:tabs>
        <w:spacing w:before="1"/>
        <w:ind w:hanging="361"/>
        <w:rPr>
          <w:sz w:val="20"/>
        </w:rPr>
      </w:pPr>
      <w:r>
        <w:rPr>
          <w:sz w:val="20"/>
        </w:rPr>
        <w:t>Run appropriate sterilzation</w:t>
      </w:r>
      <w:r>
        <w:rPr>
          <w:spacing w:val="4"/>
          <w:sz w:val="20"/>
        </w:rPr>
        <w:t xml:space="preserve"> </w:t>
      </w:r>
      <w:r>
        <w:rPr>
          <w:sz w:val="20"/>
        </w:rPr>
        <w:t>program</w:t>
      </w:r>
    </w:p>
    <w:p w:rsidR="002A6028" w:rsidRDefault="002A6028">
      <w:pPr>
        <w:pStyle w:val="Szvegtrzs"/>
        <w:spacing w:before="7"/>
      </w:pPr>
    </w:p>
    <w:p w:rsidR="002A6028" w:rsidRDefault="00267003">
      <w:pPr>
        <w:pStyle w:val="Listaszerbekezds"/>
        <w:numPr>
          <w:ilvl w:val="0"/>
          <w:numId w:val="32"/>
        </w:numPr>
        <w:tabs>
          <w:tab w:val="left" w:pos="578"/>
        </w:tabs>
        <w:spacing w:before="1"/>
        <w:ind w:hanging="361"/>
        <w:rPr>
          <w:sz w:val="20"/>
        </w:rPr>
      </w:pPr>
      <w:r>
        <w:rPr>
          <w:spacing w:val="-6"/>
          <w:sz w:val="20"/>
        </w:rPr>
        <w:t xml:space="preserve">Take </w:t>
      </w:r>
      <w:r>
        <w:rPr>
          <w:sz w:val="20"/>
        </w:rPr>
        <w:t>out and</w:t>
      </w:r>
      <w:r>
        <w:rPr>
          <w:spacing w:val="6"/>
          <w:sz w:val="20"/>
        </w:rPr>
        <w:t xml:space="preserve"> </w:t>
      </w:r>
      <w:r>
        <w:rPr>
          <w:sz w:val="20"/>
        </w:rPr>
        <w:t>store</w:t>
      </w:r>
    </w:p>
    <w:p w:rsidR="002A6028" w:rsidRDefault="002A6028">
      <w:pPr>
        <w:pStyle w:val="Szvegtrzs"/>
        <w:rPr>
          <w:sz w:val="22"/>
        </w:rPr>
      </w:pPr>
    </w:p>
    <w:p w:rsidR="002A6028" w:rsidRDefault="002A6028">
      <w:pPr>
        <w:pStyle w:val="Szvegtrzs"/>
        <w:spacing w:before="2"/>
        <w:rPr>
          <w:sz w:val="25"/>
        </w:rPr>
      </w:pPr>
    </w:p>
    <w:p w:rsidR="002A6028" w:rsidRDefault="00267003">
      <w:pPr>
        <w:pStyle w:val="Cmsor9"/>
        <w:tabs>
          <w:tab w:val="left" w:pos="1388"/>
          <w:tab w:val="left" w:pos="2019"/>
          <w:tab w:val="left" w:pos="3414"/>
          <w:tab w:val="left" w:pos="4955"/>
          <w:tab w:val="left" w:pos="6027"/>
          <w:tab w:val="left" w:pos="6968"/>
          <w:tab w:val="left" w:pos="7597"/>
          <w:tab w:val="left" w:pos="8271"/>
        </w:tabs>
        <w:spacing w:line="316" w:lineRule="auto"/>
        <w:ind w:left="1388" w:right="554" w:hanging="1172"/>
      </w:pPr>
      <w:r>
        <w:rPr>
          <w:sz w:val="21"/>
        </w:rPr>
        <w:t>CAUTION</w:t>
      </w:r>
      <w:r>
        <w:rPr>
          <w:sz w:val="21"/>
        </w:rPr>
        <w:tab/>
      </w:r>
      <w:r>
        <w:t>THE</w:t>
      </w:r>
      <w:r>
        <w:tab/>
        <w:t>STERILIZED</w:t>
      </w:r>
      <w:r>
        <w:tab/>
        <w:t>INSTRUMENT</w:t>
      </w:r>
      <w:r>
        <w:tab/>
        <w:t>SHOULD</w:t>
      </w:r>
      <w:r>
        <w:tab/>
        <w:t>CHECK</w:t>
      </w:r>
      <w:r>
        <w:tab/>
        <w:t>THE</w:t>
      </w:r>
      <w:r>
        <w:tab/>
        <w:t>BAG</w:t>
      </w:r>
      <w:r>
        <w:tab/>
      </w:r>
      <w:r>
        <w:rPr>
          <w:spacing w:val="-9"/>
        </w:rPr>
        <w:t xml:space="preserve">OF </w:t>
      </w:r>
      <w:r>
        <w:t>INSTRUMENT WITHOUT DAMAGE OR</w:t>
      </w:r>
      <w:r>
        <w:rPr>
          <w:spacing w:val="-8"/>
        </w:rPr>
        <w:t xml:space="preserve"> </w:t>
      </w:r>
      <w:r>
        <w:t>AVULSION.</w:t>
      </w:r>
    </w:p>
    <w:p w:rsidR="002A6028" w:rsidRDefault="00267003">
      <w:pPr>
        <w:pStyle w:val="Cmsor9"/>
        <w:tabs>
          <w:tab w:val="left" w:pos="1991"/>
          <w:tab w:val="left" w:pos="3361"/>
          <w:tab w:val="left" w:pos="4873"/>
          <w:tab w:val="left" w:pos="6339"/>
          <w:tab w:val="left" w:pos="7043"/>
        </w:tabs>
        <w:spacing w:before="9" w:line="326" w:lineRule="auto"/>
        <w:ind w:left="1388" w:right="552"/>
      </w:pPr>
      <w:r>
        <w:t>THE</w:t>
      </w:r>
      <w:r>
        <w:tab/>
        <w:t>STERILIZED</w:t>
      </w:r>
      <w:r>
        <w:tab/>
        <w:t>INSTRUMENT</w:t>
      </w:r>
      <w:r>
        <w:tab/>
        <w:t xml:space="preserve">STILL  </w:t>
      </w:r>
      <w:r>
        <w:rPr>
          <w:spacing w:val="27"/>
        </w:rPr>
        <w:t xml:space="preserve"> </w:t>
      </w:r>
      <w:r>
        <w:t>WITH</w:t>
      </w:r>
      <w:r>
        <w:tab/>
        <w:t>HIGH</w:t>
      </w:r>
      <w:r>
        <w:tab/>
      </w:r>
      <w:r>
        <w:rPr>
          <w:spacing w:val="-4"/>
        </w:rPr>
        <w:t xml:space="preserve">TEMPERATURE </w:t>
      </w:r>
      <w:r>
        <w:t xml:space="preserve">SHOULD NOT </w:t>
      </w:r>
      <w:r>
        <w:rPr>
          <w:spacing w:val="-3"/>
        </w:rPr>
        <w:t xml:space="preserve">STACK, </w:t>
      </w:r>
      <w:r>
        <w:t xml:space="preserve">TO </w:t>
      </w:r>
      <w:r>
        <w:rPr>
          <w:spacing w:val="-3"/>
        </w:rPr>
        <w:t xml:space="preserve">AVOID </w:t>
      </w:r>
      <w:r>
        <w:t xml:space="preserve">BAD </w:t>
      </w:r>
      <w:r>
        <w:rPr>
          <w:spacing w:val="-3"/>
        </w:rPr>
        <w:t>HEAT</w:t>
      </w:r>
      <w:r>
        <w:rPr>
          <w:spacing w:val="-8"/>
        </w:rPr>
        <w:t xml:space="preserve"> </w:t>
      </w:r>
      <w:r>
        <w:t>RADIATION.</w:t>
      </w:r>
    </w:p>
    <w:p w:rsidR="002A6028" w:rsidRDefault="002A6028">
      <w:pPr>
        <w:spacing w:line="326" w:lineRule="auto"/>
        <w:sectPr w:rsidR="002A6028">
          <w:pgSz w:w="11910" w:h="16840"/>
          <w:pgMar w:top="1380" w:right="1220" w:bottom="1180" w:left="1580" w:header="858" w:footer="994" w:gutter="0"/>
          <w:cols w:space="720"/>
        </w:sectPr>
      </w:pPr>
    </w:p>
    <w:p w:rsidR="002A6028" w:rsidRDefault="002A6028">
      <w:pPr>
        <w:pStyle w:val="Szvegtrzs"/>
        <w:spacing w:before="3"/>
        <w:rPr>
          <w:b/>
          <w:sz w:val="9"/>
        </w:rPr>
      </w:pPr>
    </w:p>
    <w:p w:rsidR="002A6028" w:rsidRDefault="00267003">
      <w:pPr>
        <w:spacing w:before="92"/>
        <w:ind w:left="217"/>
        <w:rPr>
          <w:i/>
          <w:sz w:val="28"/>
        </w:rPr>
      </w:pPr>
      <w:bookmarkStart w:id="118" w:name="Appendix_3_Main_Parts"/>
      <w:bookmarkStart w:id="119" w:name="_bookmark58"/>
      <w:bookmarkEnd w:id="118"/>
      <w:bookmarkEnd w:id="119"/>
      <w:r>
        <w:rPr>
          <w:i/>
          <w:color w:val="0000FF"/>
          <w:sz w:val="28"/>
        </w:rPr>
        <w:t>Appendix 2 Error Code List</w:t>
      </w:r>
    </w:p>
    <w:p w:rsidR="002A6028" w:rsidRDefault="002A6028">
      <w:pPr>
        <w:pStyle w:val="Szvegtrzs"/>
        <w:spacing w:before="10"/>
        <w:rPr>
          <w:i/>
          <w:sz w:val="43"/>
        </w:rPr>
      </w:pPr>
    </w:p>
    <w:p w:rsidR="002A6028" w:rsidRDefault="00267003">
      <w:pPr>
        <w:pStyle w:val="Szvegtrzs"/>
        <w:ind w:left="217"/>
      </w:pPr>
      <w:r>
        <w:t>The sterilizer will show Error information when some problem with sterilizer.</w:t>
      </w:r>
    </w:p>
    <w:p w:rsidR="002A6028" w:rsidRDefault="002A6028">
      <w:pPr>
        <w:pStyle w:val="Szvegtrzs"/>
        <w:rPr>
          <w:sz w:val="22"/>
        </w:rPr>
      </w:pPr>
    </w:p>
    <w:p w:rsidR="002A6028" w:rsidRDefault="00267003">
      <w:pPr>
        <w:pStyle w:val="Cmsor9"/>
        <w:spacing w:before="141"/>
      </w:pPr>
      <w:r>
        <w:t>Drawing Example</w:t>
      </w:r>
    </w:p>
    <w:p w:rsidR="002A6028" w:rsidRDefault="002A6028">
      <w:pPr>
        <w:pStyle w:val="Szvegtrzs"/>
        <w:rPr>
          <w:b/>
        </w:rPr>
      </w:pPr>
    </w:p>
    <w:p w:rsidR="002A6028" w:rsidRDefault="00267003">
      <w:pPr>
        <w:pStyle w:val="Szvegtrzs"/>
        <w:spacing w:before="5"/>
        <w:rPr>
          <w:b/>
          <w:sz w:val="11"/>
        </w:rPr>
      </w:pPr>
      <w:r>
        <w:rPr>
          <w:noProof/>
        </w:rPr>
        <mc:AlternateContent>
          <mc:Choice Requires="wpg">
            <w:drawing>
              <wp:anchor distT="0" distB="0" distL="0" distR="0" simplePos="0" relativeHeight="251674112" behindDoc="1" locked="0" layoutInCell="1" allowOverlap="1">
                <wp:simplePos x="0" y="0"/>
                <wp:positionH relativeFrom="page">
                  <wp:posOffset>1141095</wp:posOffset>
                </wp:positionH>
                <wp:positionV relativeFrom="paragraph">
                  <wp:posOffset>107950</wp:posOffset>
                </wp:positionV>
                <wp:extent cx="2500630" cy="342900"/>
                <wp:effectExtent l="635" t="635" r="13335" b="0"/>
                <wp:wrapTopAndBottom/>
                <wp:docPr id="181" name="组合 89"/>
                <wp:cNvGraphicFramePr/>
                <a:graphic xmlns:a="http://schemas.openxmlformats.org/drawingml/2006/main">
                  <a:graphicData uri="http://schemas.microsoft.com/office/word/2010/wordprocessingGroup">
                    <wpg:wgp>
                      <wpg:cNvGrpSpPr/>
                      <wpg:grpSpPr>
                        <a:xfrm>
                          <a:off x="0" y="0"/>
                          <a:ext cx="2500630" cy="342900"/>
                          <a:chOff x="1798" y="171"/>
                          <a:chExt cx="3938" cy="540"/>
                        </a:xfrm>
                      </wpg:grpSpPr>
                      <pic:pic xmlns:pic="http://schemas.openxmlformats.org/drawingml/2006/picture">
                        <pic:nvPicPr>
                          <pic:cNvPr id="179" name="图片 90"/>
                          <pic:cNvPicPr>
                            <a:picLocks noChangeAspect="1"/>
                          </pic:cNvPicPr>
                        </pic:nvPicPr>
                        <pic:blipFill>
                          <a:blip r:embed="rId84"/>
                          <a:stretch>
                            <a:fillRect/>
                          </a:stretch>
                        </pic:blipFill>
                        <pic:spPr>
                          <a:xfrm>
                            <a:off x="1797" y="278"/>
                            <a:ext cx="3893" cy="312"/>
                          </a:xfrm>
                          <a:prstGeom prst="rect">
                            <a:avLst/>
                          </a:prstGeom>
                          <a:noFill/>
                          <a:ln>
                            <a:noFill/>
                          </a:ln>
                        </pic:spPr>
                      </pic:pic>
                      <pic:pic xmlns:pic="http://schemas.openxmlformats.org/drawingml/2006/picture">
                        <pic:nvPicPr>
                          <pic:cNvPr id="180" name="图片 91"/>
                          <pic:cNvPicPr>
                            <a:picLocks noChangeAspect="1"/>
                          </pic:cNvPicPr>
                        </pic:nvPicPr>
                        <pic:blipFill>
                          <a:blip r:embed="rId85"/>
                          <a:stretch>
                            <a:fillRect/>
                          </a:stretch>
                        </pic:blipFill>
                        <pic:spPr>
                          <a:xfrm>
                            <a:off x="3628" y="170"/>
                            <a:ext cx="2107" cy="540"/>
                          </a:xfrm>
                          <a:prstGeom prst="rect">
                            <a:avLst/>
                          </a:prstGeom>
                          <a:noFill/>
                          <a:ln>
                            <a:noFill/>
                          </a:ln>
                        </pic:spPr>
                      </pic:pic>
                    </wpg:wgp>
                  </a:graphicData>
                </a:graphic>
              </wp:anchor>
            </w:drawing>
          </mc:Choice>
          <mc:Fallback>
            <w:pict>
              <v:group w14:anchorId="25C10966" id="组合 89" o:spid="_x0000_s1026" style="position:absolute;margin-left:89.85pt;margin-top:8.5pt;width:196.9pt;height:27pt;z-index:-251642368;mso-wrap-distance-left:0;mso-wrap-distance-right:0;mso-position-horizontal-relative:page" coordorigin="1798,171" coordsize="3938,5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">
                <v:shape id="图片 90" o:spid="_x0000_s1027" type="#_x0000_t75" style="position:absolute;left:1797;top:278;width:3893;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">
                  <v:imagedata r:id="rId86" o:title=""/>
                </v:shape>
                <v:shape id="图片 91" o:spid="_x0000_s1028" type="#_x0000_t75" style="position:absolute;left:3628;top:170;width:2107;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">
                  <v:imagedata r:id="rId87" o:title=""/>
                </v:shape>
                <w10:wrap type="topAndBottom" anchorx="page"/>
              </v:group>
            </w:pict>
          </mc:Fallback>
        </mc:AlternateContent>
      </w:r>
    </w:p>
    <w:p w:rsidR="002A6028" w:rsidRDefault="00267003">
      <w:pPr>
        <w:pStyle w:val="Szvegtrzs"/>
        <w:spacing w:before="48"/>
        <w:ind w:left="1120" w:right="74"/>
        <w:jc w:val="center"/>
      </w:pPr>
      <w:r>
        <w:t>Error Information</w:t>
      </w:r>
    </w:p>
    <w:p w:rsidR="002A6028" w:rsidRDefault="002A6028">
      <w:pPr>
        <w:pStyle w:val="Szvegtrzs"/>
        <w:spacing w:before="2"/>
        <w:rPr>
          <w:sz w:val="26"/>
        </w:rPr>
      </w:pPr>
    </w:p>
    <w:p w:rsidR="002A6028" w:rsidRDefault="00267003">
      <w:pPr>
        <w:pStyle w:val="Cmsor9"/>
        <w:spacing w:before="93"/>
      </w:pPr>
      <w:r>
        <w:t>Error Code List</w:t>
      </w:r>
    </w:p>
    <w:p w:rsidR="002A6028" w:rsidRDefault="002A6028">
      <w:pPr>
        <w:pStyle w:val="Szvegtrzs"/>
        <w:rPr>
          <w:b/>
        </w:rPr>
      </w:pPr>
    </w:p>
    <w:p w:rsidR="002A6028" w:rsidRDefault="002A6028">
      <w:pPr>
        <w:pStyle w:val="Szvegtrzs"/>
        <w:spacing w:before="8"/>
        <w:rPr>
          <w:b/>
          <w:sz w:val="10"/>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51"/>
        <w:gridCol w:w="4486"/>
        <w:gridCol w:w="2835"/>
      </w:tblGrid>
      <w:tr w:rsidR="002A6028">
        <w:trPr>
          <w:trHeight w:val="623"/>
        </w:trPr>
        <w:tc>
          <w:tcPr>
            <w:tcW w:w="1151" w:type="dxa"/>
          </w:tcPr>
          <w:p w:rsidR="002A6028" w:rsidRDefault="00267003">
            <w:pPr>
              <w:pStyle w:val="TableParagraph"/>
              <w:spacing w:before="41"/>
              <w:ind w:left="331"/>
              <w:rPr>
                <w:b/>
                <w:sz w:val="20"/>
              </w:rPr>
            </w:pPr>
            <w:r>
              <w:rPr>
                <w:b/>
                <w:sz w:val="20"/>
              </w:rPr>
              <w:t>Error</w:t>
            </w:r>
          </w:p>
          <w:p w:rsidR="002A6028" w:rsidRDefault="00267003">
            <w:pPr>
              <w:pStyle w:val="TableParagraph"/>
              <w:spacing w:before="82"/>
              <w:ind w:left="326"/>
              <w:rPr>
                <w:b/>
                <w:sz w:val="20"/>
              </w:rPr>
            </w:pPr>
            <w:r>
              <w:rPr>
                <w:b/>
                <w:sz w:val="20"/>
              </w:rPr>
              <w:t>Code</w:t>
            </w:r>
          </w:p>
        </w:tc>
        <w:tc>
          <w:tcPr>
            <w:tcW w:w="4486" w:type="dxa"/>
          </w:tcPr>
          <w:p w:rsidR="002A6028" w:rsidRDefault="00267003">
            <w:pPr>
              <w:pStyle w:val="TableParagraph"/>
              <w:spacing w:before="197"/>
              <w:ind w:left="1424"/>
              <w:rPr>
                <w:b/>
                <w:sz w:val="20"/>
              </w:rPr>
            </w:pPr>
            <w:r>
              <w:rPr>
                <w:b/>
                <w:sz w:val="20"/>
              </w:rPr>
              <w:t>Error Information</w:t>
            </w:r>
          </w:p>
        </w:tc>
        <w:tc>
          <w:tcPr>
            <w:tcW w:w="2835" w:type="dxa"/>
          </w:tcPr>
          <w:p w:rsidR="002A6028" w:rsidRDefault="00267003">
            <w:pPr>
              <w:pStyle w:val="TableParagraph"/>
              <w:spacing w:before="197"/>
              <w:ind w:left="1031" w:right="1020"/>
              <w:jc w:val="center"/>
              <w:rPr>
                <w:b/>
                <w:sz w:val="20"/>
              </w:rPr>
            </w:pPr>
            <w:r>
              <w:rPr>
                <w:b/>
                <w:sz w:val="20"/>
              </w:rPr>
              <w:t>Remark</w:t>
            </w:r>
          </w:p>
        </w:tc>
      </w:tr>
      <w:tr w:rsidR="002A6028">
        <w:trPr>
          <w:trHeight w:val="454"/>
        </w:trPr>
        <w:tc>
          <w:tcPr>
            <w:tcW w:w="1151" w:type="dxa"/>
          </w:tcPr>
          <w:p w:rsidR="002A6028" w:rsidRDefault="00267003">
            <w:pPr>
              <w:pStyle w:val="TableParagraph"/>
              <w:spacing w:before="52"/>
              <w:ind w:left="443" w:right="437"/>
              <w:jc w:val="center"/>
              <w:rPr>
                <w:sz w:val="18"/>
              </w:rPr>
            </w:pPr>
            <w:r>
              <w:rPr>
                <w:sz w:val="18"/>
              </w:rPr>
              <w:t>E0</w:t>
            </w:r>
          </w:p>
        </w:tc>
        <w:tc>
          <w:tcPr>
            <w:tcW w:w="4486" w:type="dxa"/>
          </w:tcPr>
          <w:p w:rsidR="002A6028" w:rsidRDefault="00267003">
            <w:pPr>
              <w:pStyle w:val="TableParagraph"/>
              <w:spacing w:before="52"/>
              <w:ind w:left="106"/>
              <w:rPr>
                <w:sz w:val="18"/>
              </w:rPr>
            </w:pPr>
            <w:r>
              <w:rPr>
                <w:sz w:val="18"/>
              </w:rPr>
              <w:t>Temperature sensor in Chamber surface problem</w:t>
            </w:r>
          </w:p>
        </w:tc>
        <w:tc>
          <w:tcPr>
            <w:tcW w:w="2835" w:type="dxa"/>
          </w:tcPr>
          <w:p w:rsidR="002A6028" w:rsidRDefault="002A6028">
            <w:pPr>
              <w:pStyle w:val="TableParagraph"/>
              <w:ind w:left="0"/>
              <w:rPr>
                <w:rFonts w:ascii="Times New Roman"/>
                <w:sz w:val="18"/>
              </w:rPr>
            </w:pPr>
          </w:p>
        </w:tc>
      </w:tr>
      <w:tr w:rsidR="002A6028">
        <w:trPr>
          <w:trHeight w:val="453"/>
        </w:trPr>
        <w:tc>
          <w:tcPr>
            <w:tcW w:w="1151" w:type="dxa"/>
          </w:tcPr>
          <w:p w:rsidR="002A6028" w:rsidRDefault="00267003">
            <w:pPr>
              <w:pStyle w:val="TableParagraph"/>
              <w:spacing w:before="54"/>
              <w:ind w:left="443" w:right="437"/>
              <w:jc w:val="center"/>
              <w:rPr>
                <w:sz w:val="18"/>
              </w:rPr>
            </w:pPr>
            <w:r>
              <w:rPr>
                <w:sz w:val="18"/>
              </w:rPr>
              <w:t>E1</w:t>
            </w:r>
          </w:p>
        </w:tc>
        <w:tc>
          <w:tcPr>
            <w:tcW w:w="4486" w:type="dxa"/>
          </w:tcPr>
          <w:p w:rsidR="002A6028" w:rsidRDefault="00267003">
            <w:pPr>
              <w:pStyle w:val="TableParagraph"/>
              <w:spacing w:before="54"/>
              <w:ind w:left="106"/>
              <w:rPr>
                <w:sz w:val="18"/>
              </w:rPr>
            </w:pPr>
            <w:r>
              <w:rPr>
                <w:sz w:val="18"/>
              </w:rPr>
              <w:t>Chamber inside temperature over</w:t>
            </w:r>
          </w:p>
        </w:tc>
        <w:tc>
          <w:tcPr>
            <w:tcW w:w="2835" w:type="dxa"/>
          </w:tcPr>
          <w:p w:rsidR="002A6028" w:rsidRDefault="002A6028">
            <w:pPr>
              <w:pStyle w:val="TableParagraph"/>
              <w:ind w:left="0"/>
              <w:rPr>
                <w:rFonts w:ascii="Times New Roman"/>
                <w:sz w:val="18"/>
              </w:rPr>
            </w:pPr>
          </w:p>
        </w:tc>
      </w:tr>
      <w:tr w:rsidR="002A6028">
        <w:trPr>
          <w:trHeight w:val="453"/>
        </w:trPr>
        <w:tc>
          <w:tcPr>
            <w:tcW w:w="1151" w:type="dxa"/>
          </w:tcPr>
          <w:p w:rsidR="002A6028" w:rsidRDefault="00267003">
            <w:pPr>
              <w:pStyle w:val="TableParagraph"/>
              <w:spacing w:before="53"/>
              <w:ind w:left="443" w:right="437"/>
              <w:jc w:val="center"/>
              <w:rPr>
                <w:sz w:val="18"/>
              </w:rPr>
            </w:pPr>
            <w:r>
              <w:rPr>
                <w:sz w:val="18"/>
              </w:rPr>
              <w:t>E2</w:t>
            </w:r>
          </w:p>
        </w:tc>
        <w:tc>
          <w:tcPr>
            <w:tcW w:w="4486" w:type="dxa"/>
          </w:tcPr>
          <w:p w:rsidR="002A6028" w:rsidRDefault="00267003">
            <w:pPr>
              <w:pStyle w:val="TableParagraph"/>
              <w:spacing w:before="53"/>
              <w:ind w:left="106"/>
              <w:rPr>
                <w:sz w:val="18"/>
              </w:rPr>
            </w:pPr>
            <w:r>
              <w:rPr>
                <w:sz w:val="18"/>
              </w:rPr>
              <w:t>steam generator temperature over</w:t>
            </w:r>
          </w:p>
        </w:tc>
        <w:tc>
          <w:tcPr>
            <w:tcW w:w="2835" w:type="dxa"/>
          </w:tcPr>
          <w:p w:rsidR="002A6028" w:rsidRDefault="002A6028">
            <w:pPr>
              <w:pStyle w:val="TableParagraph"/>
              <w:ind w:left="0"/>
              <w:rPr>
                <w:rFonts w:ascii="Times New Roman"/>
                <w:sz w:val="18"/>
              </w:rPr>
            </w:pPr>
          </w:p>
        </w:tc>
      </w:tr>
      <w:tr w:rsidR="002A6028">
        <w:trPr>
          <w:trHeight w:val="454"/>
        </w:trPr>
        <w:tc>
          <w:tcPr>
            <w:tcW w:w="1151" w:type="dxa"/>
          </w:tcPr>
          <w:p w:rsidR="002A6028" w:rsidRDefault="00267003">
            <w:pPr>
              <w:pStyle w:val="TableParagraph"/>
              <w:spacing w:before="52"/>
              <w:ind w:left="443" w:right="437"/>
              <w:jc w:val="center"/>
              <w:rPr>
                <w:sz w:val="18"/>
              </w:rPr>
            </w:pPr>
            <w:r>
              <w:rPr>
                <w:sz w:val="18"/>
              </w:rPr>
              <w:t>E3</w:t>
            </w:r>
          </w:p>
        </w:tc>
        <w:tc>
          <w:tcPr>
            <w:tcW w:w="4486" w:type="dxa"/>
          </w:tcPr>
          <w:p w:rsidR="002A6028" w:rsidRDefault="00267003">
            <w:pPr>
              <w:pStyle w:val="TableParagraph"/>
              <w:spacing w:before="52"/>
              <w:ind w:left="106"/>
              <w:rPr>
                <w:sz w:val="18"/>
              </w:rPr>
            </w:pPr>
            <w:r>
              <w:rPr>
                <w:sz w:val="18"/>
              </w:rPr>
              <w:t>Pressure and temperature can not match</w:t>
            </w:r>
          </w:p>
        </w:tc>
        <w:tc>
          <w:tcPr>
            <w:tcW w:w="2835" w:type="dxa"/>
          </w:tcPr>
          <w:p w:rsidR="002A6028" w:rsidRDefault="002A6028">
            <w:pPr>
              <w:pStyle w:val="TableParagraph"/>
              <w:ind w:left="0"/>
              <w:rPr>
                <w:rFonts w:ascii="Times New Roman"/>
                <w:sz w:val="18"/>
              </w:rPr>
            </w:pPr>
          </w:p>
        </w:tc>
      </w:tr>
      <w:tr w:rsidR="002A6028">
        <w:trPr>
          <w:trHeight w:val="453"/>
        </w:trPr>
        <w:tc>
          <w:tcPr>
            <w:tcW w:w="1151" w:type="dxa"/>
          </w:tcPr>
          <w:p w:rsidR="002A6028" w:rsidRDefault="00267003">
            <w:pPr>
              <w:pStyle w:val="TableParagraph"/>
              <w:spacing w:before="54"/>
              <w:ind w:left="443" w:right="437"/>
              <w:jc w:val="center"/>
              <w:rPr>
                <w:sz w:val="18"/>
              </w:rPr>
            </w:pPr>
            <w:r>
              <w:rPr>
                <w:sz w:val="18"/>
              </w:rPr>
              <w:t>E4</w:t>
            </w:r>
          </w:p>
        </w:tc>
        <w:tc>
          <w:tcPr>
            <w:tcW w:w="4486" w:type="dxa"/>
          </w:tcPr>
          <w:p w:rsidR="002A6028" w:rsidRDefault="00267003">
            <w:pPr>
              <w:pStyle w:val="TableParagraph"/>
              <w:spacing w:before="54"/>
              <w:ind w:left="106"/>
              <w:rPr>
                <w:sz w:val="18"/>
              </w:rPr>
            </w:pPr>
            <w:r>
              <w:rPr>
                <w:sz w:val="18"/>
              </w:rPr>
              <w:t>Failure to keep sterilization temperature and pressure</w:t>
            </w:r>
          </w:p>
        </w:tc>
        <w:tc>
          <w:tcPr>
            <w:tcW w:w="2835" w:type="dxa"/>
          </w:tcPr>
          <w:p w:rsidR="002A6028" w:rsidRDefault="002A6028">
            <w:pPr>
              <w:pStyle w:val="TableParagraph"/>
              <w:ind w:left="0"/>
              <w:rPr>
                <w:rFonts w:ascii="Times New Roman"/>
                <w:sz w:val="18"/>
              </w:rPr>
            </w:pPr>
          </w:p>
        </w:tc>
      </w:tr>
      <w:tr w:rsidR="002A6028">
        <w:trPr>
          <w:trHeight w:val="453"/>
        </w:trPr>
        <w:tc>
          <w:tcPr>
            <w:tcW w:w="1151" w:type="dxa"/>
          </w:tcPr>
          <w:p w:rsidR="002A6028" w:rsidRDefault="00267003">
            <w:pPr>
              <w:pStyle w:val="TableParagraph"/>
              <w:spacing w:before="53"/>
              <w:ind w:left="443" w:right="437"/>
              <w:jc w:val="center"/>
              <w:rPr>
                <w:sz w:val="18"/>
              </w:rPr>
            </w:pPr>
            <w:r>
              <w:rPr>
                <w:sz w:val="18"/>
              </w:rPr>
              <w:t>E5</w:t>
            </w:r>
          </w:p>
        </w:tc>
        <w:tc>
          <w:tcPr>
            <w:tcW w:w="4486" w:type="dxa"/>
          </w:tcPr>
          <w:p w:rsidR="002A6028" w:rsidRDefault="00267003">
            <w:pPr>
              <w:pStyle w:val="TableParagraph"/>
              <w:spacing w:before="53"/>
              <w:ind w:left="106"/>
              <w:rPr>
                <w:sz w:val="18"/>
              </w:rPr>
            </w:pPr>
            <w:r>
              <w:rPr>
                <w:sz w:val="18"/>
              </w:rPr>
              <w:t>Door opened during cycle</w:t>
            </w:r>
          </w:p>
        </w:tc>
        <w:tc>
          <w:tcPr>
            <w:tcW w:w="2835" w:type="dxa"/>
          </w:tcPr>
          <w:p w:rsidR="002A6028" w:rsidRDefault="002A6028">
            <w:pPr>
              <w:pStyle w:val="TableParagraph"/>
              <w:ind w:left="0"/>
              <w:rPr>
                <w:rFonts w:ascii="Times New Roman"/>
                <w:sz w:val="18"/>
              </w:rPr>
            </w:pPr>
          </w:p>
        </w:tc>
      </w:tr>
      <w:tr w:rsidR="002A6028">
        <w:trPr>
          <w:trHeight w:val="453"/>
        </w:trPr>
        <w:tc>
          <w:tcPr>
            <w:tcW w:w="1151" w:type="dxa"/>
          </w:tcPr>
          <w:p w:rsidR="002A6028" w:rsidRDefault="00267003">
            <w:pPr>
              <w:pStyle w:val="TableParagraph"/>
              <w:spacing w:before="52"/>
              <w:ind w:left="443" w:right="437"/>
              <w:jc w:val="center"/>
              <w:rPr>
                <w:sz w:val="18"/>
              </w:rPr>
            </w:pPr>
            <w:r>
              <w:rPr>
                <w:sz w:val="18"/>
              </w:rPr>
              <w:t>E6</w:t>
            </w:r>
          </w:p>
        </w:tc>
        <w:tc>
          <w:tcPr>
            <w:tcW w:w="4486" w:type="dxa"/>
          </w:tcPr>
          <w:p w:rsidR="002A6028" w:rsidRDefault="00267003">
            <w:pPr>
              <w:pStyle w:val="TableParagraph"/>
              <w:spacing w:before="52"/>
              <w:ind w:left="106"/>
              <w:rPr>
                <w:sz w:val="18"/>
              </w:rPr>
            </w:pPr>
            <w:r>
              <w:rPr>
                <w:sz w:val="18"/>
              </w:rPr>
              <w:t>Working over time</w:t>
            </w:r>
          </w:p>
        </w:tc>
        <w:tc>
          <w:tcPr>
            <w:tcW w:w="2835" w:type="dxa"/>
          </w:tcPr>
          <w:p w:rsidR="002A6028" w:rsidRDefault="002A6028">
            <w:pPr>
              <w:pStyle w:val="TableParagraph"/>
              <w:ind w:left="0"/>
              <w:rPr>
                <w:rFonts w:ascii="Times New Roman"/>
                <w:sz w:val="18"/>
              </w:rPr>
            </w:pPr>
          </w:p>
        </w:tc>
      </w:tr>
      <w:tr w:rsidR="002A6028">
        <w:trPr>
          <w:trHeight w:val="453"/>
        </w:trPr>
        <w:tc>
          <w:tcPr>
            <w:tcW w:w="1151" w:type="dxa"/>
          </w:tcPr>
          <w:p w:rsidR="002A6028" w:rsidRDefault="00267003">
            <w:pPr>
              <w:pStyle w:val="TableParagraph"/>
              <w:spacing w:before="54"/>
              <w:ind w:left="443" w:right="437"/>
              <w:jc w:val="center"/>
              <w:rPr>
                <w:sz w:val="18"/>
              </w:rPr>
            </w:pPr>
            <w:r>
              <w:rPr>
                <w:sz w:val="18"/>
              </w:rPr>
              <w:t>E7</w:t>
            </w:r>
          </w:p>
        </w:tc>
        <w:tc>
          <w:tcPr>
            <w:tcW w:w="4486" w:type="dxa"/>
          </w:tcPr>
          <w:p w:rsidR="002A6028" w:rsidRDefault="00267003">
            <w:pPr>
              <w:pStyle w:val="TableParagraph"/>
              <w:spacing w:before="54"/>
              <w:ind w:left="106"/>
              <w:rPr>
                <w:sz w:val="18"/>
              </w:rPr>
            </w:pPr>
            <w:r>
              <w:rPr>
                <w:sz w:val="18"/>
              </w:rPr>
              <w:t xml:space="preserve">Pressure can not be </w:t>
            </w:r>
            <w:r>
              <w:rPr>
                <w:sz w:val="18"/>
              </w:rPr>
              <w:t>exhausted</w:t>
            </w:r>
          </w:p>
        </w:tc>
        <w:tc>
          <w:tcPr>
            <w:tcW w:w="2835" w:type="dxa"/>
          </w:tcPr>
          <w:p w:rsidR="002A6028" w:rsidRDefault="002A6028">
            <w:pPr>
              <w:pStyle w:val="TableParagraph"/>
              <w:ind w:left="0"/>
              <w:rPr>
                <w:rFonts w:ascii="Times New Roman"/>
                <w:sz w:val="18"/>
              </w:rPr>
            </w:pPr>
          </w:p>
        </w:tc>
      </w:tr>
    </w:tbl>
    <w:p w:rsidR="002A6028" w:rsidRDefault="002A6028">
      <w:pPr>
        <w:rPr>
          <w:rFonts w:ascii="Times New Roman"/>
          <w:sz w:val="18"/>
        </w:rPr>
        <w:sectPr w:rsidR="002A6028">
          <w:pgSz w:w="11910" w:h="16840"/>
          <w:pgMar w:top="1380" w:right="1220" w:bottom="1180" w:left="1580" w:header="858" w:footer="994" w:gutter="0"/>
          <w:cols w:space="720"/>
        </w:sectPr>
      </w:pPr>
    </w:p>
    <w:p w:rsidR="002A6028" w:rsidRDefault="002A6028">
      <w:pPr>
        <w:pStyle w:val="Szvegtrzs"/>
        <w:spacing w:before="3"/>
        <w:rPr>
          <w:b/>
          <w:sz w:val="9"/>
        </w:rPr>
      </w:pPr>
    </w:p>
    <w:p w:rsidR="002A6028" w:rsidRDefault="00267003">
      <w:pPr>
        <w:spacing w:before="92"/>
        <w:ind w:left="217"/>
        <w:rPr>
          <w:i/>
          <w:sz w:val="28"/>
        </w:rPr>
      </w:pPr>
      <w:bookmarkStart w:id="120" w:name="Appendix_4_Electric_And_Hydraulic_Drawin"/>
      <w:bookmarkStart w:id="121" w:name="_bookmark59"/>
      <w:bookmarkEnd w:id="120"/>
      <w:bookmarkEnd w:id="121"/>
      <w:r>
        <w:rPr>
          <w:i/>
          <w:color w:val="0000FF"/>
          <w:sz w:val="28"/>
        </w:rPr>
        <w:t>Appendix 3 Main Parts</w:t>
      </w: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67003">
      <w:pPr>
        <w:pStyle w:val="Szvegtrzs"/>
        <w:spacing w:before="2"/>
        <w:rPr>
          <w:i/>
          <w:sz w:val="22"/>
        </w:rPr>
      </w:pPr>
      <w:r>
        <w:rPr>
          <w:noProof/>
        </w:rPr>
        <w:drawing>
          <wp:anchor distT="0" distB="0" distL="0" distR="0" simplePos="0" relativeHeight="251649536" behindDoc="0" locked="0" layoutInCell="1" allowOverlap="1">
            <wp:simplePos x="0" y="0"/>
            <wp:positionH relativeFrom="page">
              <wp:posOffset>1953260</wp:posOffset>
            </wp:positionH>
            <wp:positionV relativeFrom="paragraph">
              <wp:posOffset>186690</wp:posOffset>
            </wp:positionV>
            <wp:extent cx="3434715" cy="2441575"/>
            <wp:effectExtent l="0" t="0" r="0" b="0"/>
            <wp:wrapTopAndBottom/>
            <wp:docPr id="17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51.png"/>
                    <pic:cNvPicPr>
                      <a:picLocks noChangeAspect="1"/>
                    </pic:cNvPicPr>
                  </pic:nvPicPr>
                  <pic:blipFill>
                    <a:blip r:embed="rId88" cstate="print"/>
                    <a:stretch>
                      <a:fillRect/>
                    </a:stretch>
                  </pic:blipFill>
                  <pic:spPr>
                    <a:xfrm>
                      <a:off x="0" y="0"/>
                      <a:ext cx="3434442" cy="2441448"/>
                    </a:xfrm>
                    <a:prstGeom prst="rect">
                      <a:avLst/>
                    </a:prstGeom>
                  </pic:spPr>
                </pic:pic>
              </a:graphicData>
            </a:graphic>
          </wp:anchor>
        </w:drawing>
      </w: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A6028">
      <w:pPr>
        <w:pStyle w:val="Szvegtrzs"/>
        <w:rPr>
          <w:i/>
        </w:rPr>
      </w:pPr>
    </w:p>
    <w:p w:rsidR="002A6028" w:rsidRDefault="00267003">
      <w:pPr>
        <w:pStyle w:val="Szvegtrzs"/>
        <w:rPr>
          <w:i/>
          <w:sz w:val="12"/>
        </w:rPr>
      </w:pPr>
      <w:r>
        <w:rPr>
          <w:noProof/>
        </w:rPr>
        <w:drawing>
          <wp:anchor distT="0" distB="0" distL="0" distR="0" simplePos="0" relativeHeight="251650560" behindDoc="0" locked="0" layoutInCell="1" allowOverlap="1">
            <wp:simplePos x="0" y="0"/>
            <wp:positionH relativeFrom="page">
              <wp:posOffset>1974850</wp:posOffset>
            </wp:positionH>
            <wp:positionV relativeFrom="paragraph">
              <wp:posOffset>112395</wp:posOffset>
            </wp:positionV>
            <wp:extent cx="3606800" cy="2555875"/>
            <wp:effectExtent l="0" t="0" r="0" b="0"/>
            <wp:wrapTopAndBottom/>
            <wp:docPr id="17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52.png"/>
                    <pic:cNvPicPr>
                      <a:picLocks noChangeAspect="1"/>
                    </pic:cNvPicPr>
                  </pic:nvPicPr>
                  <pic:blipFill>
                    <a:blip r:embed="rId89" cstate="print"/>
                    <a:stretch>
                      <a:fillRect/>
                    </a:stretch>
                  </pic:blipFill>
                  <pic:spPr>
                    <a:xfrm>
                      <a:off x="0" y="0"/>
                      <a:ext cx="3606731" cy="2555748"/>
                    </a:xfrm>
                    <a:prstGeom prst="rect">
                      <a:avLst/>
                    </a:prstGeom>
                  </pic:spPr>
                </pic:pic>
              </a:graphicData>
            </a:graphic>
          </wp:anchor>
        </w:drawing>
      </w:r>
    </w:p>
    <w:p w:rsidR="002A6028" w:rsidRDefault="002A6028">
      <w:pPr>
        <w:rPr>
          <w:sz w:val="12"/>
        </w:rPr>
        <w:sectPr w:rsidR="002A6028">
          <w:pgSz w:w="11910" w:h="16840"/>
          <w:pgMar w:top="1380" w:right="1220" w:bottom="1180" w:left="1580" w:header="858" w:footer="994" w:gutter="0"/>
          <w:cols w:space="720"/>
        </w:sectPr>
      </w:pPr>
    </w:p>
    <w:p w:rsidR="002A6028" w:rsidRDefault="002A6028">
      <w:pPr>
        <w:pStyle w:val="Szvegtrzs"/>
        <w:spacing w:before="3"/>
        <w:rPr>
          <w:i/>
          <w:sz w:val="9"/>
        </w:rPr>
      </w:pPr>
    </w:p>
    <w:p w:rsidR="002A6028" w:rsidRDefault="00267003">
      <w:pPr>
        <w:spacing w:before="92"/>
        <w:ind w:left="217"/>
        <w:rPr>
          <w:i/>
          <w:sz w:val="28"/>
        </w:rPr>
      </w:pPr>
      <w:bookmarkStart w:id="122" w:name="_bookmark60"/>
      <w:bookmarkEnd w:id="122"/>
      <w:r>
        <w:rPr>
          <w:i/>
          <w:color w:val="0000FF"/>
          <w:sz w:val="28"/>
        </w:rPr>
        <w:t>Appendix 4 Electric And Hydraulic Drawings</w:t>
      </w:r>
    </w:p>
    <w:p w:rsidR="002A6028" w:rsidRDefault="002A6028">
      <w:pPr>
        <w:pStyle w:val="Szvegtrzs"/>
        <w:spacing w:before="3"/>
        <w:rPr>
          <w:i/>
          <w:sz w:val="26"/>
        </w:rPr>
      </w:pPr>
    </w:p>
    <w:p w:rsidR="002A6028" w:rsidRDefault="00267003">
      <w:pPr>
        <w:pStyle w:val="Cmsor3"/>
        <w:ind w:left="217" w:firstLine="0"/>
      </w:pPr>
      <w:bookmarkStart w:id="123" w:name="Hydraulic_Drawing"/>
      <w:bookmarkStart w:id="124" w:name="_bookmark61"/>
      <w:bookmarkEnd w:id="123"/>
      <w:bookmarkEnd w:id="124"/>
      <w:r>
        <w:t>Hydraulic Drawing</w:t>
      </w:r>
    </w:p>
    <w:p w:rsidR="002A6028" w:rsidRDefault="00267003">
      <w:pPr>
        <w:pStyle w:val="Szvegtrzs"/>
        <w:spacing w:before="2"/>
        <w:rPr>
          <w:b/>
          <w:sz w:val="16"/>
        </w:rPr>
      </w:pPr>
      <w:r>
        <w:rPr>
          <w:noProof/>
        </w:rPr>
        <w:drawing>
          <wp:anchor distT="0" distB="0" distL="0" distR="0" simplePos="0" relativeHeight="251651584" behindDoc="0" locked="0" layoutInCell="1" allowOverlap="1">
            <wp:simplePos x="0" y="0"/>
            <wp:positionH relativeFrom="page">
              <wp:posOffset>1141095</wp:posOffset>
            </wp:positionH>
            <wp:positionV relativeFrom="paragraph">
              <wp:posOffset>142875</wp:posOffset>
            </wp:positionV>
            <wp:extent cx="5255260" cy="5443855"/>
            <wp:effectExtent l="0" t="0" r="0" b="0"/>
            <wp:wrapTopAndBottom/>
            <wp:docPr id="17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53.png"/>
                    <pic:cNvPicPr>
                      <a:picLocks noChangeAspect="1"/>
                    </pic:cNvPicPr>
                  </pic:nvPicPr>
                  <pic:blipFill>
                    <a:blip r:embed="rId90" cstate="print"/>
                    <a:stretch>
                      <a:fillRect/>
                    </a:stretch>
                  </pic:blipFill>
                  <pic:spPr>
                    <a:xfrm>
                      <a:off x="0" y="0"/>
                      <a:ext cx="5255553" cy="5443728"/>
                    </a:xfrm>
                    <a:prstGeom prst="rect">
                      <a:avLst/>
                    </a:prstGeom>
                  </pic:spPr>
                </pic:pic>
              </a:graphicData>
            </a:graphic>
          </wp:anchor>
        </w:drawing>
      </w:r>
    </w:p>
    <w:p w:rsidR="002A6028" w:rsidRDefault="002A6028">
      <w:pPr>
        <w:pStyle w:val="Szvegtrzs"/>
        <w:rPr>
          <w:b/>
        </w:rPr>
      </w:pPr>
    </w:p>
    <w:p w:rsidR="002A6028" w:rsidRDefault="00267003">
      <w:pPr>
        <w:pStyle w:val="Szvegtrzs"/>
        <w:spacing w:before="5"/>
        <w:rPr>
          <w:b/>
          <w:sz w:val="22"/>
        </w:rPr>
      </w:pPr>
      <w:r>
        <w:rPr>
          <w:noProof/>
        </w:rPr>
        <mc:AlternateContent>
          <mc:Choice Requires="wps">
            <w:drawing>
              <wp:anchor distT="0" distB="0" distL="0" distR="0" simplePos="0" relativeHeight="251654656" behindDoc="1" locked="0" layoutInCell="1" allowOverlap="1">
                <wp:simplePos x="0" y="0"/>
                <wp:positionH relativeFrom="page">
                  <wp:posOffset>1067435</wp:posOffset>
                </wp:positionH>
                <wp:positionV relativeFrom="paragraph">
                  <wp:posOffset>188595</wp:posOffset>
                </wp:positionV>
                <wp:extent cx="2138680" cy="2157095"/>
                <wp:effectExtent l="0" t="0" r="0" b="0"/>
                <wp:wrapTopAndBottom/>
                <wp:docPr id="14" name="文本框 92"/>
                <wp:cNvGraphicFramePr/>
                <a:graphic xmlns:a="http://schemas.openxmlformats.org/drawingml/2006/main">
                  <a:graphicData uri="http://schemas.microsoft.com/office/word/2010/wordprocessingShape">
                    <wps:wsp>
                      <wps:cNvSpPr txBox="1"/>
                      <wps:spPr>
                        <a:xfrm>
                          <a:off x="0" y="0"/>
                          <a:ext cx="2138680" cy="2157095"/>
                        </a:xfrm>
                        <a:prstGeom prst="rect">
                          <a:avLst/>
                        </a:prstGeom>
                        <a:noFill/>
                        <a:ln>
                          <a:noFill/>
                        </a:ln>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94"/>
                              <w:gridCol w:w="2552"/>
                            </w:tblGrid>
                            <w:tr w:rsidR="002A6028">
                              <w:trPr>
                                <w:trHeight w:val="396"/>
                              </w:trPr>
                              <w:tc>
                                <w:tcPr>
                                  <w:tcW w:w="794" w:type="dxa"/>
                                </w:tcPr>
                                <w:p w:rsidR="002A6028" w:rsidRDefault="00267003">
                                  <w:pPr>
                                    <w:pStyle w:val="TableParagraph"/>
                                    <w:spacing w:before="77"/>
                                    <w:ind w:left="135" w:right="121"/>
                                    <w:jc w:val="center"/>
                                    <w:rPr>
                                      <w:sz w:val="21"/>
                                    </w:rPr>
                                  </w:pPr>
                                  <w:r>
                                    <w:rPr>
                                      <w:sz w:val="21"/>
                                    </w:rPr>
                                    <w:t>UMT</w:t>
                                  </w:r>
                                </w:p>
                              </w:tc>
                              <w:tc>
                                <w:tcPr>
                                  <w:tcW w:w="2552" w:type="dxa"/>
                                </w:tcPr>
                                <w:p w:rsidR="002A6028" w:rsidRDefault="00267003">
                                  <w:pPr>
                                    <w:pStyle w:val="TableParagraph"/>
                                    <w:spacing w:before="77"/>
                                    <w:rPr>
                                      <w:sz w:val="21"/>
                                    </w:rPr>
                                  </w:pPr>
                                  <w:r>
                                    <w:rPr>
                                      <w:sz w:val="21"/>
                                    </w:rPr>
                                    <w:t>The Used Water Tank</w:t>
                                  </w:r>
                                </w:p>
                              </w:tc>
                            </w:tr>
                            <w:tr w:rsidR="002A6028">
                              <w:trPr>
                                <w:trHeight w:val="397"/>
                              </w:trPr>
                              <w:tc>
                                <w:tcPr>
                                  <w:tcW w:w="794" w:type="dxa"/>
                                </w:tcPr>
                                <w:p w:rsidR="002A6028" w:rsidRDefault="00267003">
                                  <w:pPr>
                                    <w:pStyle w:val="TableParagraph"/>
                                    <w:spacing w:before="75"/>
                                    <w:ind w:left="139" w:right="121"/>
                                    <w:jc w:val="center"/>
                                    <w:rPr>
                                      <w:sz w:val="21"/>
                                    </w:rPr>
                                  </w:pPr>
                                  <w:r>
                                    <w:rPr>
                                      <w:sz w:val="21"/>
                                    </w:rPr>
                                    <w:t>DWT</w:t>
                                  </w:r>
                                </w:p>
                              </w:tc>
                              <w:tc>
                                <w:tcPr>
                                  <w:tcW w:w="2552" w:type="dxa"/>
                                </w:tcPr>
                                <w:p w:rsidR="002A6028" w:rsidRDefault="00267003">
                                  <w:pPr>
                                    <w:pStyle w:val="TableParagraph"/>
                                    <w:spacing w:before="75"/>
                                    <w:rPr>
                                      <w:sz w:val="21"/>
                                    </w:rPr>
                                  </w:pPr>
                                  <w:r>
                                    <w:rPr>
                                      <w:sz w:val="21"/>
                                    </w:rPr>
                                    <w:t>The Distilled Water Tank</w:t>
                                  </w:r>
                                </w:p>
                              </w:tc>
                            </w:tr>
                            <w:tr w:rsidR="002A6028">
                              <w:trPr>
                                <w:trHeight w:val="397"/>
                              </w:trPr>
                              <w:tc>
                                <w:tcPr>
                                  <w:tcW w:w="794" w:type="dxa"/>
                                </w:tcPr>
                                <w:p w:rsidR="002A6028" w:rsidRDefault="00267003">
                                  <w:pPr>
                                    <w:pStyle w:val="TableParagraph"/>
                                    <w:spacing w:before="76"/>
                                    <w:ind w:left="135" w:right="121"/>
                                    <w:jc w:val="center"/>
                                    <w:rPr>
                                      <w:sz w:val="21"/>
                                    </w:rPr>
                                  </w:pPr>
                                  <w:r>
                                    <w:rPr>
                                      <w:sz w:val="21"/>
                                    </w:rPr>
                                    <w:t>V1</w:t>
                                  </w:r>
                                </w:p>
                              </w:tc>
                              <w:tc>
                                <w:tcPr>
                                  <w:tcW w:w="2552" w:type="dxa"/>
                                </w:tcPr>
                                <w:p w:rsidR="002A6028" w:rsidRDefault="00267003">
                                  <w:pPr>
                                    <w:pStyle w:val="TableParagraph"/>
                                    <w:spacing w:before="76"/>
                                    <w:rPr>
                                      <w:sz w:val="21"/>
                                    </w:rPr>
                                  </w:pPr>
                                  <w:r>
                                    <w:rPr>
                                      <w:sz w:val="21"/>
                                    </w:rPr>
                                    <w:t>Air Outlet Valve</w:t>
                                  </w:r>
                                </w:p>
                              </w:tc>
                            </w:tr>
                            <w:tr w:rsidR="002A6028">
                              <w:trPr>
                                <w:trHeight w:val="397"/>
                              </w:trPr>
                              <w:tc>
                                <w:tcPr>
                                  <w:tcW w:w="794" w:type="dxa"/>
                                </w:tcPr>
                                <w:p w:rsidR="002A6028" w:rsidRDefault="00267003">
                                  <w:pPr>
                                    <w:pStyle w:val="TableParagraph"/>
                                    <w:spacing w:before="77"/>
                                    <w:ind w:left="135" w:right="121"/>
                                    <w:jc w:val="center"/>
                                    <w:rPr>
                                      <w:sz w:val="21"/>
                                    </w:rPr>
                                  </w:pPr>
                                  <w:r>
                                    <w:rPr>
                                      <w:sz w:val="21"/>
                                    </w:rPr>
                                    <w:t>V2</w:t>
                                  </w:r>
                                </w:p>
                              </w:tc>
                              <w:tc>
                                <w:tcPr>
                                  <w:tcW w:w="2552" w:type="dxa"/>
                                </w:tcPr>
                                <w:p w:rsidR="002A6028" w:rsidRDefault="00267003">
                                  <w:pPr>
                                    <w:pStyle w:val="TableParagraph"/>
                                    <w:spacing w:before="77"/>
                                    <w:rPr>
                                      <w:sz w:val="21"/>
                                    </w:rPr>
                                  </w:pPr>
                                  <w:r>
                                    <w:rPr>
                                      <w:sz w:val="21"/>
                                    </w:rPr>
                                    <w:t xml:space="preserve">Drying Air </w:t>
                                  </w:r>
                                  <w:r>
                                    <w:rPr>
                                      <w:sz w:val="21"/>
                                    </w:rPr>
                                    <w:t>Inlet Valve</w:t>
                                  </w:r>
                                </w:p>
                              </w:tc>
                            </w:tr>
                            <w:tr w:rsidR="002A6028">
                              <w:trPr>
                                <w:trHeight w:val="482"/>
                              </w:trPr>
                              <w:tc>
                                <w:tcPr>
                                  <w:tcW w:w="794" w:type="dxa"/>
                                </w:tcPr>
                                <w:p w:rsidR="002A6028" w:rsidRDefault="00267003">
                                  <w:pPr>
                                    <w:pStyle w:val="TableParagraph"/>
                                    <w:spacing w:before="119"/>
                                    <w:ind w:left="135" w:right="121"/>
                                    <w:jc w:val="center"/>
                                    <w:rPr>
                                      <w:sz w:val="21"/>
                                    </w:rPr>
                                  </w:pPr>
                                  <w:r>
                                    <w:rPr>
                                      <w:sz w:val="21"/>
                                    </w:rPr>
                                    <w:t>V3</w:t>
                                  </w:r>
                                </w:p>
                              </w:tc>
                              <w:tc>
                                <w:tcPr>
                                  <w:tcW w:w="2552" w:type="dxa"/>
                                </w:tcPr>
                                <w:p w:rsidR="002A6028" w:rsidRDefault="00267003">
                                  <w:pPr>
                                    <w:pStyle w:val="TableParagraph"/>
                                    <w:tabs>
                                      <w:tab w:val="left" w:pos="1239"/>
                                      <w:tab w:val="left" w:pos="2057"/>
                                    </w:tabs>
                                    <w:spacing w:before="2" w:line="242" w:lineRule="exact"/>
                                    <w:ind w:right="81"/>
                                    <w:rPr>
                                      <w:sz w:val="21"/>
                                    </w:rPr>
                                  </w:pPr>
                                  <w:r>
                                    <w:rPr>
                                      <w:sz w:val="21"/>
                                    </w:rPr>
                                    <w:t>Chamber</w:t>
                                  </w:r>
                                  <w:r>
                                    <w:rPr>
                                      <w:sz w:val="21"/>
                                    </w:rPr>
                                    <w:tab/>
                                    <w:t>Water</w:t>
                                  </w:r>
                                  <w:r>
                                    <w:rPr>
                                      <w:sz w:val="21"/>
                                    </w:rPr>
                                    <w:tab/>
                                  </w:r>
                                  <w:r>
                                    <w:rPr>
                                      <w:spacing w:val="-4"/>
                                      <w:sz w:val="21"/>
                                    </w:rPr>
                                    <w:t>Inlet Valve</w:t>
                                  </w:r>
                                </w:p>
                              </w:tc>
                            </w:tr>
                            <w:tr w:rsidR="002A6028">
                              <w:trPr>
                                <w:trHeight w:val="394"/>
                              </w:trPr>
                              <w:tc>
                                <w:tcPr>
                                  <w:tcW w:w="794" w:type="dxa"/>
                                </w:tcPr>
                                <w:p w:rsidR="002A6028" w:rsidRDefault="00267003">
                                  <w:pPr>
                                    <w:pStyle w:val="TableParagraph"/>
                                    <w:spacing w:before="71"/>
                                    <w:ind w:left="135" w:right="121"/>
                                    <w:jc w:val="center"/>
                                    <w:rPr>
                                      <w:sz w:val="21"/>
                                    </w:rPr>
                                  </w:pPr>
                                  <w:r>
                                    <w:rPr>
                                      <w:sz w:val="21"/>
                                    </w:rPr>
                                    <w:t>V4</w:t>
                                  </w:r>
                                </w:p>
                              </w:tc>
                              <w:tc>
                                <w:tcPr>
                                  <w:tcW w:w="2552" w:type="dxa"/>
                                </w:tcPr>
                                <w:p w:rsidR="002A6028" w:rsidRDefault="00267003">
                                  <w:pPr>
                                    <w:pStyle w:val="TableParagraph"/>
                                    <w:spacing w:before="71"/>
                                    <w:rPr>
                                      <w:sz w:val="21"/>
                                    </w:rPr>
                                  </w:pPr>
                                  <w:r>
                                    <w:rPr>
                                      <w:sz w:val="21"/>
                                    </w:rPr>
                                    <w:t>Vacuum Valve</w:t>
                                  </w:r>
                                </w:p>
                              </w:tc>
                            </w:tr>
                            <w:tr w:rsidR="002A6028">
                              <w:trPr>
                                <w:trHeight w:val="397"/>
                              </w:trPr>
                              <w:tc>
                                <w:tcPr>
                                  <w:tcW w:w="794" w:type="dxa"/>
                                </w:tcPr>
                                <w:p w:rsidR="002A6028" w:rsidRDefault="00267003">
                                  <w:pPr>
                                    <w:pStyle w:val="TableParagraph"/>
                                    <w:spacing w:before="75"/>
                                    <w:ind w:left="134" w:right="121"/>
                                    <w:jc w:val="center"/>
                                    <w:rPr>
                                      <w:sz w:val="21"/>
                                    </w:rPr>
                                  </w:pPr>
                                  <w:r>
                                    <w:rPr>
                                      <w:sz w:val="21"/>
                                    </w:rPr>
                                    <w:t>PS</w:t>
                                  </w:r>
                                </w:p>
                              </w:tc>
                              <w:tc>
                                <w:tcPr>
                                  <w:tcW w:w="2552" w:type="dxa"/>
                                </w:tcPr>
                                <w:p w:rsidR="002A6028" w:rsidRDefault="00267003">
                                  <w:pPr>
                                    <w:pStyle w:val="TableParagraph"/>
                                    <w:spacing w:before="75"/>
                                    <w:rPr>
                                      <w:sz w:val="21"/>
                                    </w:rPr>
                                  </w:pPr>
                                  <w:r>
                                    <w:rPr>
                                      <w:sz w:val="21"/>
                                    </w:rPr>
                                    <w:t>Pressure sensor</w:t>
                                  </w:r>
                                </w:p>
                              </w:tc>
                            </w:tr>
                            <w:tr w:rsidR="002A6028">
                              <w:trPr>
                                <w:trHeight w:val="396"/>
                              </w:trPr>
                              <w:tc>
                                <w:tcPr>
                                  <w:tcW w:w="794" w:type="dxa"/>
                                </w:tcPr>
                                <w:p w:rsidR="002A6028" w:rsidRDefault="002A6028">
                                  <w:pPr>
                                    <w:pStyle w:val="TableParagraph"/>
                                    <w:ind w:left="0"/>
                                    <w:rPr>
                                      <w:rFonts w:ascii="Times New Roman"/>
                                      <w:sz w:val="20"/>
                                    </w:rPr>
                                  </w:pPr>
                                </w:p>
                              </w:tc>
                              <w:tc>
                                <w:tcPr>
                                  <w:tcW w:w="2552" w:type="dxa"/>
                                </w:tcPr>
                                <w:p w:rsidR="002A6028" w:rsidRDefault="002A6028">
                                  <w:pPr>
                                    <w:pStyle w:val="TableParagraph"/>
                                    <w:ind w:left="0"/>
                                    <w:rPr>
                                      <w:rFonts w:ascii="Times New Roman"/>
                                      <w:sz w:val="20"/>
                                    </w:rPr>
                                  </w:pPr>
                                </w:p>
                              </w:tc>
                            </w:tr>
                          </w:tbl>
                          <w:p w:rsidR="002A6028" w:rsidRDefault="002A6028">
                            <w:pPr>
                              <w:pStyle w:val="Szvegtrzs"/>
                            </w:pPr>
                          </w:p>
                        </w:txbxContent>
                      </wps:txbx>
                      <wps:bodyPr lIns="0" tIns="0" rIns="0" bIns="0" upright="1"/>
                    </wps:wsp>
                  </a:graphicData>
                </a:graphic>
              </wp:anchor>
            </w:drawing>
          </mc:Choice>
          <mc:Fallback>
            <w:pict>
              <v:shape id="文本框 92" o:spid="_x0000_s1083" type="#_x0000_t202" style="position:absolute;margin-left:84.05pt;margin-top:14.85pt;width:168.4pt;height:169.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94"/>
                        <w:gridCol w:w="2552"/>
                      </w:tblGrid>
                      <w:tr w:rsidR="002A6028">
                        <w:trPr>
                          <w:trHeight w:val="396"/>
                        </w:trPr>
                        <w:tc>
                          <w:tcPr>
                            <w:tcW w:w="794" w:type="dxa"/>
                          </w:tcPr>
                          <w:p w:rsidR="002A6028" w:rsidRDefault="00267003">
                            <w:pPr>
                              <w:pStyle w:val="TableParagraph"/>
                              <w:spacing w:before="77"/>
                              <w:ind w:left="135" w:right="121"/>
                              <w:jc w:val="center"/>
                              <w:rPr>
                                <w:sz w:val="21"/>
                              </w:rPr>
                            </w:pPr>
                            <w:r>
                              <w:rPr>
                                <w:sz w:val="21"/>
                              </w:rPr>
                              <w:t>UMT</w:t>
                            </w:r>
                          </w:p>
                        </w:tc>
                        <w:tc>
                          <w:tcPr>
                            <w:tcW w:w="2552" w:type="dxa"/>
                          </w:tcPr>
                          <w:p w:rsidR="002A6028" w:rsidRDefault="00267003">
                            <w:pPr>
                              <w:pStyle w:val="TableParagraph"/>
                              <w:spacing w:before="77"/>
                              <w:rPr>
                                <w:sz w:val="21"/>
                              </w:rPr>
                            </w:pPr>
                            <w:r>
                              <w:rPr>
                                <w:sz w:val="21"/>
                              </w:rPr>
                              <w:t>The Used Water Tank</w:t>
                            </w:r>
                          </w:p>
                        </w:tc>
                      </w:tr>
                      <w:tr w:rsidR="002A6028">
                        <w:trPr>
                          <w:trHeight w:val="397"/>
                        </w:trPr>
                        <w:tc>
                          <w:tcPr>
                            <w:tcW w:w="794" w:type="dxa"/>
                          </w:tcPr>
                          <w:p w:rsidR="002A6028" w:rsidRDefault="00267003">
                            <w:pPr>
                              <w:pStyle w:val="TableParagraph"/>
                              <w:spacing w:before="75"/>
                              <w:ind w:left="139" w:right="121"/>
                              <w:jc w:val="center"/>
                              <w:rPr>
                                <w:sz w:val="21"/>
                              </w:rPr>
                            </w:pPr>
                            <w:r>
                              <w:rPr>
                                <w:sz w:val="21"/>
                              </w:rPr>
                              <w:t>DWT</w:t>
                            </w:r>
                          </w:p>
                        </w:tc>
                        <w:tc>
                          <w:tcPr>
                            <w:tcW w:w="2552" w:type="dxa"/>
                          </w:tcPr>
                          <w:p w:rsidR="002A6028" w:rsidRDefault="00267003">
                            <w:pPr>
                              <w:pStyle w:val="TableParagraph"/>
                              <w:spacing w:before="75"/>
                              <w:rPr>
                                <w:sz w:val="21"/>
                              </w:rPr>
                            </w:pPr>
                            <w:r>
                              <w:rPr>
                                <w:sz w:val="21"/>
                              </w:rPr>
                              <w:t>The Distilled Water Tank</w:t>
                            </w:r>
                          </w:p>
                        </w:tc>
                      </w:tr>
                      <w:tr w:rsidR="002A6028">
                        <w:trPr>
                          <w:trHeight w:val="397"/>
                        </w:trPr>
                        <w:tc>
                          <w:tcPr>
                            <w:tcW w:w="794" w:type="dxa"/>
                          </w:tcPr>
                          <w:p w:rsidR="002A6028" w:rsidRDefault="00267003">
                            <w:pPr>
                              <w:pStyle w:val="TableParagraph"/>
                              <w:spacing w:before="76"/>
                              <w:ind w:left="135" w:right="121"/>
                              <w:jc w:val="center"/>
                              <w:rPr>
                                <w:sz w:val="21"/>
                              </w:rPr>
                            </w:pPr>
                            <w:r>
                              <w:rPr>
                                <w:sz w:val="21"/>
                              </w:rPr>
                              <w:t>V1</w:t>
                            </w:r>
                          </w:p>
                        </w:tc>
                        <w:tc>
                          <w:tcPr>
                            <w:tcW w:w="2552" w:type="dxa"/>
                          </w:tcPr>
                          <w:p w:rsidR="002A6028" w:rsidRDefault="00267003">
                            <w:pPr>
                              <w:pStyle w:val="TableParagraph"/>
                              <w:spacing w:before="76"/>
                              <w:rPr>
                                <w:sz w:val="21"/>
                              </w:rPr>
                            </w:pPr>
                            <w:r>
                              <w:rPr>
                                <w:sz w:val="21"/>
                              </w:rPr>
                              <w:t>Air Outlet Valve</w:t>
                            </w:r>
                          </w:p>
                        </w:tc>
                      </w:tr>
                      <w:tr w:rsidR="002A6028">
                        <w:trPr>
                          <w:trHeight w:val="397"/>
                        </w:trPr>
                        <w:tc>
                          <w:tcPr>
                            <w:tcW w:w="794" w:type="dxa"/>
                          </w:tcPr>
                          <w:p w:rsidR="002A6028" w:rsidRDefault="00267003">
                            <w:pPr>
                              <w:pStyle w:val="TableParagraph"/>
                              <w:spacing w:before="77"/>
                              <w:ind w:left="135" w:right="121"/>
                              <w:jc w:val="center"/>
                              <w:rPr>
                                <w:sz w:val="21"/>
                              </w:rPr>
                            </w:pPr>
                            <w:r>
                              <w:rPr>
                                <w:sz w:val="21"/>
                              </w:rPr>
                              <w:t>V2</w:t>
                            </w:r>
                          </w:p>
                        </w:tc>
                        <w:tc>
                          <w:tcPr>
                            <w:tcW w:w="2552" w:type="dxa"/>
                          </w:tcPr>
                          <w:p w:rsidR="002A6028" w:rsidRDefault="00267003">
                            <w:pPr>
                              <w:pStyle w:val="TableParagraph"/>
                              <w:spacing w:before="77"/>
                              <w:rPr>
                                <w:sz w:val="21"/>
                              </w:rPr>
                            </w:pPr>
                            <w:r>
                              <w:rPr>
                                <w:sz w:val="21"/>
                              </w:rPr>
                              <w:t xml:space="preserve">Drying Air </w:t>
                            </w:r>
                            <w:r>
                              <w:rPr>
                                <w:sz w:val="21"/>
                              </w:rPr>
                              <w:t>Inlet Valve</w:t>
                            </w:r>
                          </w:p>
                        </w:tc>
                      </w:tr>
                      <w:tr w:rsidR="002A6028">
                        <w:trPr>
                          <w:trHeight w:val="482"/>
                        </w:trPr>
                        <w:tc>
                          <w:tcPr>
                            <w:tcW w:w="794" w:type="dxa"/>
                          </w:tcPr>
                          <w:p w:rsidR="002A6028" w:rsidRDefault="00267003">
                            <w:pPr>
                              <w:pStyle w:val="TableParagraph"/>
                              <w:spacing w:before="119"/>
                              <w:ind w:left="135" w:right="121"/>
                              <w:jc w:val="center"/>
                              <w:rPr>
                                <w:sz w:val="21"/>
                              </w:rPr>
                            </w:pPr>
                            <w:r>
                              <w:rPr>
                                <w:sz w:val="21"/>
                              </w:rPr>
                              <w:t>V3</w:t>
                            </w:r>
                          </w:p>
                        </w:tc>
                        <w:tc>
                          <w:tcPr>
                            <w:tcW w:w="2552" w:type="dxa"/>
                          </w:tcPr>
                          <w:p w:rsidR="002A6028" w:rsidRDefault="00267003">
                            <w:pPr>
                              <w:pStyle w:val="TableParagraph"/>
                              <w:tabs>
                                <w:tab w:val="left" w:pos="1239"/>
                                <w:tab w:val="left" w:pos="2057"/>
                              </w:tabs>
                              <w:spacing w:before="2" w:line="242" w:lineRule="exact"/>
                              <w:ind w:right="81"/>
                              <w:rPr>
                                <w:sz w:val="21"/>
                              </w:rPr>
                            </w:pPr>
                            <w:r>
                              <w:rPr>
                                <w:sz w:val="21"/>
                              </w:rPr>
                              <w:t>Chamber</w:t>
                            </w:r>
                            <w:r>
                              <w:rPr>
                                <w:sz w:val="21"/>
                              </w:rPr>
                              <w:tab/>
                              <w:t>Water</w:t>
                            </w:r>
                            <w:r>
                              <w:rPr>
                                <w:sz w:val="21"/>
                              </w:rPr>
                              <w:tab/>
                            </w:r>
                            <w:r>
                              <w:rPr>
                                <w:spacing w:val="-4"/>
                                <w:sz w:val="21"/>
                              </w:rPr>
                              <w:t>Inlet Valve</w:t>
                            </w:r>
                          </w:p>
                        </w:tc>
                      </w:tr>
                      <w:tr w:rsidR="002A6028">
                        <w:trPr>
                          <w:trHeight w:val="394"/>
                        </w:trPr>
                        <w:tc>
                          <w:tcPr>
                            <w:tcW w:w="794" w:type="dxa"/>
                          </w:tcPr>
                          <w:p w:rsidR="002A6028" w:rsidRDefault="00267003">
                            <w:pPr>
                              <w:pStyle w:val="TableParagraph"/>
                              <w:spacing w:before="71"/>
                              <w:ind w:left="135" w:right="121"/>
                              <w:jc w:val="center"/>
                              <w:rPr>
                                <w:sz w:val="21"/>
                              </w:rPr>
                            </w:pPr>
                            <w:r>
                              <w:rPr>
                                <w:sz w:val="21"/>
                              </w:rPr>
                              <w:t>V4</w:t>
                            </w:r>
                          </w:p>
                        </w:tc>
                        <w:tc>
                          <w:tcPr>
                            <w:tcW w:w="2552" w:type="dxa"/>
                          </w:tcPr>
                          <w:p w:rsidR="002A6028" w:rsidRDefault="00267003">
                            <w:pPr>
                              <w:pStyle w:val="TableParagraph"/>
                              <w:spacing w:before="71"/>
                              <w:rPr>
                                <w:sz w:val="21"/>
                              </w:rPr>
                            </w:pPr>
                            <w:r>
                              <w:rPr>
                                <w:sz w:val="21"/>
                              </w:rPr>
                              <w:t>Vacuum Valve</w:t>
                            </w:r>
                          </w:p>
                        </w:tc>
                      </w:tr>
                      <w:tr w:rsidR="002A6028">
                        <w:trPr>
                          <w:trHeight w:val="397"/>
                        </w:trPr>
                        <w:tc>
                          <w:tcPr>
                            <w:tcW w:w="794" w:type="dxa"/>
                          </w:tcPr>
                          <w:p w:rsidR="002A6028" w:rsidRDefault="00267003">
                            <w:pPr>
                              <w:pStyle w:val="TableParagraph"/>
                              <w:spacing w:before="75"/>
                              <w:ind w:left="134" w:right="121"/>
                              <w:jc w:val="center"/>
                              <w:rPr>
                                <w:sz w:val="21"/>
                              </w:rPr>
                            </w:pPr>
                            <w:r>
                              <w:rPr>
                                <w:sz w:val="21"/>
                              </w:rPr>
                              <w:t>PS</w:t>
                            </w:r>
                          </w:p>
                        </w:tc>
                        <w:tc>
                          <w:tcPr>
                            <w:tcW w:w="2552" w:type="dxa"/>
                          </w:tcPr>
                          <w:p w:rsidR="002A6028" w:rsidRDefault="00267003">
                            <w:pPr>
                              <w:pStyle w:val="TableParagraph"/>
                              <w:spacing w:before="75"/>
                              <w:rPr>
                                <w:sz w:val="21"/>
                              </w:rPr>
                            </w:pPr>
                            <w:r>
                              <w:rPr>
                                <w:sz w:val="21"/>
                              </w:rPr>
                              <w:t>Pressure sensor</w:t>
                            </w:r>
                          </w:p>
                        </w:tc>
                      </w:tr>
                      <w:tr w:rsidR="002A6028">
                        <w:trPr>
                          <w:trHeight w:val="396"/>
                        </w:trPr>
                        <w:tc>
                          <w:tcPr>
                            <w:tcW w:w="794" w:type="dxa"/>
                          </w:tcPr>
                          <w:p w:rsidR="002A6028" w:rsidRDefault="002A6028">
                            <w:pPr>
                              <w:pStyle w:val="TableParagraph"/>
                              <w:ind w:left="0"/>
                              <w:rPr>
                                <w:rFonts w:ascii="Times New Roman"/>
                                <w:sz w:val="20"/>
                              </w:rPr>
                            </w:pPr>
                          </w:p>
                        </w:tc>
                        <w:tc>
                          <w:tcPr>
                            <w:tcW w:w="2552" w:type="dxa"/>
                          </w:tcPr>
                          <w:p w:rsidR="002A6028" w:rsidRDefault="002A6028">
                            <w:pPr>
                              <w:pStyle w:val="TableParagraph"/>
                              <w:ind w:left="0"/>
                              <w:rPr>
                                <w:rFonts w:ascii="Times New Roman"/>
                                <w:sz w:val="20"/>
                              </w:rPr>
                            </w:pPr>
                          </w:p>
                        </w:tc>
                      </w:tr>
                    </w:tbl>
                    <w:p w:rsidR="002A6028" w:rsidRDefault="002A6028">
                      <w:pPr>
                        <w:pStyle w:val="Szvegtrzs"/>
                      </w:pPr>
                    </w:p>
                  </w:txbxContent>
                </v:textbox>
                <w10:wrap type="topAndBottom" anchorx="page"/>
              </v:shape>
            </w:pict>
          </mc:Fallback>
        </mc:AlternateContent>
      </w:r>
      <w:r>
        <w:rPr>
          <w:noProof/>
        </w:rPr>
        <mc:AlternateContent>
          <mc:Choice Requires="wps">
            <w:drawing>
              <wp:anchor distT="0" distB="0" distL="0" distR="0" simplePos="0" relativeHeight="251655680" behindDoc="1" locked="0" layoutInCell="1" allowOverlap="1">
                <wp:simplePos x="0" y="0"/>
                <wp:positionH relativeFrom="page">
                  <wp:posOffset>3723005</wp:posOffset>
                </wp:positionH>
                <wp:positionV relativeFrom="paragraph">
                  <wp:posOffset>188595</wp:posOffset>
                </wp:positionV>
                <wp:extent cx="2138680" cy="2157095"/>
                <wp:effectExtent l="0" t="0" r="0" b="0"/>
                <wp:wrapTopAndBottom/>
                <wp:docPr id="12" name="文本框 93"/>
                <wp:cNvGraphicFramePr/>
                <a:graphic xmlns:a="http://schemas.openxmlformats.org/drawingml/2006/main">
                  <a:graphicData uri="http://schemas.microsoft.com/office/word/2010/wordprocessingShape">
                    <wps:wsp>
                      <wps:cNvSpPr txBox="1"/>
                      <wps:spPr>
                        <a:xfrm>
                          <a:off x="0" y="0"/>
                          <a:ext cx="2138680" cy="2157095"/>
                        </a:xfrm>
                        <a:prstGeom prst="rect">
                          <a:avLst/>
                        </a:prstGeom>
                        <a:noFill/>
                        <a:ln>
                          <a:noFill/>
                        </a:ln>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94"/>
                              <w:gridCol w:w="2552"/>
                            </w:tblGrid>
                            <w:tr w:rsidR="002A6028">
                              <w:trPr>
                                <w:trHeight w:val="396"/>
                              </w:trPr>
                              <w:tc>
                                <w:tcPr>
                                  <w:tcW w:w="794" w:type="dxa"/>
                                </w:tcPr>
                                <w:p w:rsidR="002A6028" w:rsidRDefault="00267003">
                                  <w:pPr>
                                    <w:pStyle w:val="TableParagraph"/>
                                    <w:spacing w:before="77"/>
                                    <w:ind w:left="137" w:right="121"/>
                                    <w:jc w:val="center"/>
                                    <w:rPr>
                                      <w:sz w:val="21"/>
                                    </w:rPr>
                                  </w:pPr>
                                  <w:r>
                                    <w:rPr>
                                      <w:sz w:val="21"/>
                                    </w:rPr>
                                    <w:t>WP</w:t>
                                  </w:r>
                                </w:p>
                              </w:tc>
                              <w:tc>
                                <w:tcPr>
                                  <w:tcW w:w="2552" w:type="dxa"/>
                                </w:tcPr>
                                <w:p w:rsidR="002A6028" w:rsidRDefault="00267003">
                                  <w:pPr>
                                    <w:pStyle w:val="TableParagraph"/>
                                    <w:spacing w:before="77"/>
                                    <w:ind w:left="213"/>
                                    <w:rPr>
                                      <w:sz w:val="21"/>
                                    </w:rPr>
                                  </w:pPr>
                                  <w:r>
                                    <w:rPr>
                                      <w:sz w:val="21"/>
                                    </w:rPr>
                                    <w:t>Water Pump</w:t>
                                  </w:r>
                                </w:p>
                              </w:tc>
                            </w:tr>
                            <w:tr w:rsidR="002A6028">
                              <w:trPr>
                                <w:trHeight w:val="397"/>
                              </w:trPr>
                              <w:tc>
                                <w:tcPr>
                                  <w:tcW w:w="794" w:type="dxa"/>
                                </w:tcPr>
                                <w:p w:rsidR="002A6028" w:rsidRDefault="00267003">
                                  <w:pPr>
                                    <w:pStyle w:val="TableParagraph"/>
                                    <w:spacing w:before="75"/>
                                    <w:ind w:left="133" w:right="121"/>
                                    <w:jc w:val="center"/>
                                    <w:rPr>
                                      <w:sz w:val="21"/>
                                    </w:rPr>
                                  </w:pPr>
                                  <w:r>
                                    <w:rPr>
                                      <w:sz w:val="21"/>
                                    </w:rPr>
                                    <w:t>SG</w:t>
                                  </w:r>
                                </w:p>
                              </w:tc>
                              <w:tc>
                                <w:tcPr>
                                  <w:tcW w:w="2552" w:type="dxa"/>
                                </w:tcPr>
                                <w:p w:rsidR="002A6028" w:rsidRDefault="00267003">
                                  <w:pPr>
                                    <w:pStyle w:val="TableParagraph"/>
                                    <w:spacing w:before="75"/>
                                    <w:ind w:left="107"/>
                                    <w:rPr>
                                      <w:sz w:val="21"/>
                                    </w:rPr>
                                  </w:pPr>
                                  <w:r>
                                    <w:rPr>
                                      <w:sz w:val="21"/>
                                    </w:rPr>
                                    <w:t>steam generator</w:t>
                                  </w:r>
                                </w:p>
                              </w:tc>
                            </w:tr>
                            <w:tr w:rsidR="002A6028">
                              <w:trPr>
                                <w:trHeight w:val="397"/>
                              </w:trPr>
                              <w:tc>
                                <w:tcPr>
                                  <w:tcW w:w="794" w:type="dxa"/>
                                </w:tcPr>
                                <w:p w:rsidR="002A6028" w:rsidRDefault="00267003">
                                  <w:pPr>
                                    <w:pStyle w:val="TableParagraph"/>
                                    <w:spacing w:before="76"/>
                                    <w:ind w:left="132" w:right="121"/>
                                    <w:jc w:val="center"/>
                                    <w:rPr>
                                      <w:sz w:val="21"/>
                                    </w:rPr>
                                  </w:pPr>
                                  <w:r>
                                    <w:rPr>
                                      <w:sz w:val="21"/>
                                    </w:rPr>
                                    <w:t>VP</w:t>
                                  </w:r>
                                </w:p>
                              </w:tc>
                              <w:tc>
                                <w:tcPr>
                                  <w:tcW w:w="2552" w:type="dxa"/>
                                </w:tcPr>
                                <w:p w:rsidR="002A6028" w:rsidRDefault="00267003">
                                  <w:pPr>
                                    <w:pStyle w:val="TableParagraph"/>
                                    <w:spacing w:before="76"/>
                                    <w:ind w:left="107"/>
                                    <w:rPr>
                                      <w:sz w:val="21"/>
                                    </w:rPr>
                                  </w:pPr>
                                  <w:r>
                                    <w:rPr>
                                      <w:sz w:val="21"/>
                                    </w:rPr>
                                    <w:t>Vacuum Pump</w:t>
                                  </w:r>
                                </w:p>
                              </w:tc>
                            </w:tr>
                            <w:tr w:rsidR="002A6028">
                              <w:trPr>
                                <w:trHeight w:val="397"/>
                              </w:trPr>
                              <w:tc>
                                <w:tcPr>
                                  <w:tcW w:w="794" w:type="dxa"/>
                                </w:tcPr>
                                <w:p w:rsidR="002A6028" w:rsidRDefault="00267003">
                                  <w:pPr>
                                    <w:pStyle w:val="TableParagraph"/>
                                    <w:spacing w:before="77"/>
                                    <w:ind w:left="137" w:right="121"/>
                                    <w:jc w:val="center"/>
                                    <w:rPr>
                                      <w:sz w:val="21"/>
                                    </w:rPr>
                                  </w:pPr>
                                  <w:r>
                                    <w:rPr>
                                      <w:sz w:val="21"/>
                                    </w:rPr>
                                    <w:t>RV</w:t>
                                  </w:r>
                                </w:p>
                              </w:tc>
                              <w:tc>
                                <w:tcPr>
                                  <w:tcW w:w="2552" w:type="dxa"/>
                                </w:tcPr>
                                <w:p w:rsidR="002A6028" w:rsidRDefault="00267003">
                                  <w:pPr>
                                    <w:pStyle w:val="TableParagraph"/>
                                    <w:spacing w:before="77"/>
                                    <w:ind w:left="107"/>
                                    <w:rPr>
                                      <w:sz w:val="21"/>
                                    </w:rPr>
                                  </w:pPr>
                                  <w:r>
                                    <w:rPr>
                                      <w:sz w:val="21"/>
                                    </w:rPr>
                                    <w:t>Relief Valve</w:t>
                                  </w:r>
                                </w:p>
                              </w:tc>
                            </w:tr>
                            <w:tr w:rsidR="002A6028">
                              <w:trPr>
                                <w:trHeight w:val="482"/>
                              </w:trPr>
                              <w:tc>
                                <w:tcPr>
                                  <w:tcW w:w="794" w:type="dxa"/>
                                </w:tcPr>
                                <w:p w:rsidR="002A6028" w:rsidRDefault="00267003">
                                  <w:pPr>
                                    <w:pStyle w:val="TableParagraph"/>
                                    <w:spacing w:before="119"/>
                                    <w:ind w:left="135" w:right="121"/>
                                    <w:jc w:val="center"/>
                                    <w:rPr>
                                      <w:sz w:val="21"/>
                                    </w:rPr>
                                  </w:pPr>
                                  <w:r>
                                    <w:rPr>
                                      <w:sz w:val="21"/>
                                    </w:rPr>
                                    <w:t>R1</w:t>
                                  </w:r>
                                </w:p>
                              </w:tc>
                              <w:tc>
                                <w:tcPr>
                                  <w:tcW w:w="2552" w:type="dxa"/>
                                </w:tcPr>
                                <w:p w:rsidR="002A6028" w:rsidRDefault="00267003">
                                  <w:pPr>
                                    <w:pStyle w:val="TableParagraph"/>
                                    <w:spacing w:before="119"/>
                                    <w:ind w:left="107"/>
                                    <w:rPr>
                                      <w:sz w:val="21"/>
                                    </w:rPr>
                                  </w:pPr>
                                  <w:r>
                                    <w:rPr>
                                      <w:sz w:val="21"/>
                                    </w:rPr>
                                    <w:t>Used Water Drain Port</w:t>
                                  </w:r>
                                </w:p>
                              </w:tc>
                            </w:tr>
                            <w:tr w:rsidR="002A6028">
                              <w:trPr>
                                <w:trHeight w:val="397"/>
                              </w:trPr>
                              <w:tc>
                                <w:tcPr>
                                  <w:tcW w:w="794" w:type="dxa"/>
                                </w:tcPr>
                                <w:p w:rsidR="002A6028" w:rsidRDefault="00267003">
                                  <w:pPr>
                                    <w:pStyle w:val="TableParagraph"/>
                                    <w:spacing w:before="74"/>
                                    <w:ind w:left="135" w:right="121"/>
                                    <w:jc w:val="center"/>
                                    <w:rPr>
                                      <w:sz w:val="21"/>
                                    </w:rPr>
                                  </w:pPr>
                                  <w:r>
                                    <w:rPr>
                                      <w:sz w:val="21"/>
                                    </w:rPr>
                                    <w:t>R2</w:t>
                                  </w:r>
                                </w:p>
                              </w:tc>
                              <w:tc>
                                <w:tcPr>
                                  <w:tcW w:w="2552" w:type="dxa"/>
                                </w:tcPr>
                                <w:p w:rsidR="002A6028" w:rsidRDefault="00267003">
                                  <w:pPr>
                                    <w:pStyle w:val="TableParagraph"/>
                                    <w:spacing w:before="74"/>
                                    <w:ind w:left="107"/>
                                    <w:rPr>
                                      <w:sz w:val="21"/>
                                    </w:rPr>
                                  </w:pPr>
                                  <w:r>
                                    <w:rPr>
                                      <w:sz w:val="21"/>
                                    </w:rPr>
                                    <w:t>Distilled Water Drain Port</w:t>
                                  </w:r>
                                </w:p>
                              </w:tc>
                            </w:tr>
                            <w:tr w:rsidR="002A6028">
                              <w:trPr>
                                <w:trHeight w:val="397"/>
                              </w:trPr>
                              <w:tc>
                                <w:tcPr>
                                  <w:tcW w:w="794" w:type="dxa"/>
                                </w:tcPr>
                                <w:p w:rsidR="002A6028" w:rsidRDefault="00267003">
                                  <w:pPr>
                                    <w:pStyle w:val="TableParagraph"/>
                                    <w:spacing w:before="75"/>
                                    <w:ind w:left="136" w:right="121"/>
                                    <w:jc w:val="center"/>
                                    <w:rPr>
                                      <w:sz w:val="21"/>
                                    </w:rPr>
                                  </w:pPr>
                                  <w:r>
                                    <w:rPr>
                                      <w:sz w:val="21"/>
                                    </w:rPr>
                                    <w:t>CC</w:t>
                                  </w:r>
                                </w:p>
                              </w:tc>
                              <w:tc>
                                <w:tcPr>
                                  <w:tcW w:w="2552" w:type="dxa"/>
                                </w:tcPr>
                                <w:p w:rsidR="002A6028" w:rsidRDefault="00267003">
                                  <w:pPr>
                                    <w:pStyle w:val="TableParagraph"/>
                                    <w:spacing w:before="75"/>
                                    <w:ind w:left="107"/>
                                    <w:rPr>
                                      <w:sz w:val="21"/>
                                    </w:rPr>
                                  </w:pPr>
                                  <w:r>
                                    <w:rPr>
                                      <w:sz w:val="21"/>
                                    </w:rPr>
                                    <w:t>Condensate Collector</w:t>
                                  </w:r>
                                </w:p>
                              </w:tc>
                            </w:tr>
                            <w:tr w:rsidR="002A6028">
                              <w:trPr>
                                <w:trHeight w:val="396"/>
                              </w:trPr>
                              <w:tc>
                                <w:tcPr>
                                  <w:tcW w:w="794" w:type="dxa"/>
                                </w:tcPr>
                                <w:p w:rsidR="002A6028" w:rsidRDefault="00267003">
                                  <w:pPr>
                                    <w:pStyle w:val="TableParagraph"/>
                                    <w:spacing w:before="76"/>
                                    <w:ind w:left="134" w:right="121"/>
                                    <w:jc w:val="center"/>
                                    <w:rPr>
                                      <w:sz w:val="21"/>
                                    </w:rPr>
                                  </w:pPr>
                                  <w:r>
                                    <w:rPr>
                                      <w:sz w:val="21"/>
                                    </w:rPr>
                                    <w:t>TS</w:t>
                                  </w:r>
                                </w:p>
                              </w:tc>
                              <w:tc>
                                <w:tcPr>
                                  <w:tcW w:w="2552" w:type="dxa"/>
                                </w:tcPr>
                                <w:p w:rsidR="002A6028" w:rsidRDefault="00267003">
                                  <w:pPr>
                                    <w:pStyle w:val="TableParagraph"/>
                                    <w:spacing w:before="76"/>
                                    <w:ind w:left="107"/>
                                    <w:rPr>
                                      <w:sz w:val="21"/>
                                    </w:rPr>
                                  </w:pPr>
                                  <w:r>
                                    <w:rPr>
                                      <w:sz w:val="21"/>
                                    </w:rPr>
                                    <w:t xml:space="preserve">Temperature </w:t>
                                  </w:r>
                                  <w:r>
                                    <w:rPr>
                                      <w:sz w:val="21"/>
                                    </w:rPr>
                                    <w:t>Sensor</w:t>
                                  </w:r>
                                </w:p>
                              </w:tc>
                            </w:tr>
                          </w:tbl>
                          <w:p w:rsidR="002A6028" w:rsidRDefault="002A6028">
                            <w:pPr>
                              <w:pStyle w:val="Szvegtrzs"/>
                            </w:pPr>
                          </w:p>
                        </w:txbxContent>
                      </wps:txbx>
                      <wps:bodyPr lIns="0" tIns="0" rIns="0" bIns="0" upright="1"/>
                    </wps:wsp>
                  </a:graphicData>
                </a:graphic>
              </wp:anchor>
            </w:drawing>
          </mc:Choice>
          <mc:Fallback>
            <w:pict>
              <v:shape id="文本框 93" o:spid="_x0000_s1084" type="#_x0000_t202" style="position:absolute;margin-left:293.15pt;margin-top:14.85pt;width:168.4pt;height:169.8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94"/>
                        <w:gridCol w:w="2552"/>
                      </w:tblGrid>
                      <w:tr w:rsidR="002A6028">
                        <w:trPr>
                          <w:trHeight w:val="396"/>
                        </w:trPr>
                        <w:tc>
                          <w:tcPr>
                            <w:tcW w:w="794" w:type="dxa"/>
                          </w:tcPr>
                          <w:p w:rsidR="002A6028" w:rsidRDefault="00267003">
                            <w:pPr>
                              <w:pStyle w:val="TableParagraph"/>
                              <w:spacing w:before="77"/>
                              <w:ind w:left="137" w:right="121"/>
                              <w:jc w:val="center"/>
                              <w:rPr>
                                <w:sz w:val="21"/>
                              </w:rPr>
                            </w:pPr>
                            <w:r>
                              <w:rPr>
                                <w:sz w:val="21"/>
                              </w:rPr>
                              <w:t>WP</w:t>
                            </w:r>
                          </w:p>
                        </w:tc>
                        <w:tc>
                          <w:tcPr>
                            <w:tcW w:w="2552" w:type="dxa"/>
                          </w:tcPr>
                          <w:p w:rsidR="002A6028" w:rsidRDefault="00267003">
                            <w:pPr>
                              <w:pStyle w:val="TableParagraph"/>
                              <w:spacing w:before="77"/>
                              <w:ind w:left="213"/>
                              <w:rPr>
                                <w:sz w:val="21"/>
                              </w:rPr>
                            </w:pPr>
                            <w:r>
                              <w:rPr>
                                <w:sz w:val="21"/>
                              </w:rPr>
                              <w:t>Water Pump</w:t>
                            </w:r>
                          </w:p>
                        </w:tc>
                      </w:tr>
                      <w:tr w:rsidR="002A6028">
                        <w:trPr>
                          <w:trHeight w:val="397"/>
                        </w:trPr>
                        <w:tc>
                          <w:tcPr>
                            <w:tcW w:w="794" w:type="dxa"/>
                          </w:tcPr>
                          <w:p w:rsidR="002A6028" w:rsidRDefault="00267003">
                            <w:pPr>
                              <w:pStyle w:val="TableParagraph"/>
                              <w:spacing w:before="75"/>
                              <w:ind w:left="133" w:right="121"/>
                              <w:jc w:val="center"/>
                              <w:rPr>
                                <w:sz w:val="21"/>
                              </w:rPr>
                            </w:pPr>
                            <w:r>
                              <w:rPr>
                                <w:sz w:val="21"/>
                              </w:rPr>
                              <w:t>SG</w:t>
                            </w:r>
                          </w:p>
                        </w:tc>
                        <w:tc>
                          <w:tcPr>
                            <w:tcW w:w="2552" w:type="dxa"/>
                          </w:tcPr>
                          <w:p w:rsidR="002A6028" w:rsidRDefault="00267003">
                            <w:pPr>
                              <w:pStyle w:val="TableParagraph"/>
                              <w:spacing w:before="75"/>
                              <w:ind w:left="107"/>
                              <w:rPr>
                                <w:sz w:val="21"/>
                              </w:rPr>
                            </w:pPr>
                            <w:r>
                              <w:rPr>
                                <w:sz w:val="21"/>
                              </w:rPr>
                              <w:t>steam generator</w:t>
                            </w:r>
                          </w:p>
                        </w:tc>
                      </w:tr>
                      <w:tr w:rsidR="002A6028">
                        <w:trPr>
                          <w:trHeight w:val="397"/>
                        </w:trPr>
                        <w:tc>
                          <w:tcPr>
                            <w:tcW w:w="794" w:type="dxa"/>
                          </w:tcPr>
                          <w:p w:rsidR="002A6028" w:rsidRDefault="00267003">
                            <w:pPr>
                              <w:pStyle w:val="TableParagraph"/>
                              <w:spacing w:before="76"/>
                              <w:ind w:left="132" w:right="121"/>
                              <w:jc w:val="center"/>
                              <w:rPr>
                                <w:sz w:val="21"/>
                              </w:rPr>
                            </w:pPr>
                            <w:r>
                              <w:rPr>
                                <w:sz w:val="21"/>
                              </w:rPr>
                              <w:t>VP</w:t>
                            </w:r>
                          </w:p>
                        </w:tc>
                        <w:tc>
                          <w:tcPr>
                            <w:tcW w:w="2552" w:type="dxa"/>
                          </w:tcPr>
                          <w:p w:rsidR="002A6028" w:rsidRDefault="00267003">
                            <w:pPr>
                              <w:pStyle w:val="TableParagraph"/>
                              <w:spacing w:before="76"/>
                              <w:ind w:left="107"/>
                              <w:rPr>
                                <w:sz w:val="21"/>
                              </w:rPr>
                            </w:pPr>
                            <w:r>
                              <w:rPr>
                                <w:sz w:val="21"/>
                              </w:rPr>
                              <w:t>Vacuum Pump</w:t>
                            </w:r>
                          </w:p>
                        </w:tc>
                      </w:tr>
                      <w:tr w:rsidR="002A6028">
                        <w:trPr>
                          <w:trHeight w:val="397"/>
                        </w:trPr>
                        <w:tc>
                          <w:tcPr>
                            <w:tcW w:w="794" w:type="dxa"/>
                          </w:tcPr>
                          <w:p w:rsidR="002A6028" w:rsidRDefault="00267003">
                            <w:pPr>
                              <w:pStyle w:val="TableParagraph"/>
                              <w:spacing w:before="77"/>
                              <w:ind w:left="137" w:right="121"/>
                              <w:jc w:val="center"/>
                              <w:rPr>
                                <w:sz w:val="21"/>
                              </w:rPr>
                            </w:pPr>
                            <w:r>
                              <w:rPr>
                                <w:sz w:val="21"/>
                              </w:rPr>
                              <w:t>RV</w:t>
                            </w:r>
                          </w:p>
                        </w:tc>
                        <w:tc>
                          <w:tcPr>
                            <w:tcW w:w="2552" w:type="dxa"/>
                          </w:tcPr>
                          <w:p w:rsidR="002A6028" w:rsidRDefault="00267003">
                            <w:pPr>
                              <w:pStyle w:val="TableParagraph"/>
                              <w:spacing w:before="77"/>
                              <w:ind w:left="107"/>
                              <w:rPr>
                                <w:sz w:val="21"/>
                              </w:rPr>
                            </w:pPr>
                            <w:r>
                              <w:rPr>
                                <w:sz w:val="21"/>
                              </w:rPr>
                              <w:t>Relief Valve</w:t>
                            </w:r>
                          </w:p>
                        </w:tc>
                      </w:tr>
                      <w:tr w:rsidR="002A6028">
                        <w:trPr>
                          <w:trHeight w:val="482"/>
                        </w:trPr>
                        <w:tc>
                          <w:tcPr>
                            <w:tcW w:w="794" w:type="dxa"/>
                          </w:tcPr>
                          <w:p w:rsidR="002A6028" w:rsidRDefault="00267003">
                            <w:pPr>
                              <w:pStyle w:val="TableParagraph"/>
                              <w:spacing w:before="119"/>
                              <w:ind w:left="135" w:right="121"/>
                              <w:jc w:val="center"/>
                              <w:rPr>
                                <w:sz w:val="21"/>
                              </w:rPr>
                            </w:pPr>
                            <w:r>
                              <w:rPr>
                                <w:sz w:val="21"/>
                              </w:rPr>
                              <w:t>R1</w:t>
                            </w:r>
                          </w:p>
                        </w:tc>
                        <w:tc>
                          <w:tcPr>
                            <w:tcW w:w="2552" w:type="dxa"/>
                          </w:tcPr>
                          <w:p w:rsidR="002A6028" w:rsidRDefault="00267003">
                            <w:pPr>
                              <w:pStyle w:val="TableParagraph"/>
                              <w:spacing w:before="119"/>
                              <w:ind w:left="107"/>
                              <w:rPr>
                                <w:sz w:val="21"/>
                              </w:rPr>
                            </w:pPr>
                            <w:r>
                              <w:rPr>
                                <w:sz w:val="21"/>
                              </w:rPr>
                              <w:t>Used Water Drain Port</w:t>
                            </w:r>
                          </w:p>
                        </w:tc>
                      </w:tr>
                      <w:tr w:rsidR="002A6028">
                        <w:trPr>
                          <w:trHeight w:val="397"/>
                        </w:trPr>
                        <w:tc>
                          <w:tcPr>
                            <w:tcW w:w="794" w:type="dxa"/>
                          </w:tcPr>
                          <w:p w:rsidR="002A6028" w:rsidRDefault="00267003">
                            <w:pPr>
                              <w:pStyle w:val="TableParagraph"/>
                              <w:spacing w:before="74"/>
                              <w:ind w:left="135" w:right="121"/>
                              <w:jc w:val="center"/>
                              <w:rPr>
                                <w:sz w:val="21"/>
                              </w:rPr>
                            </w:pPr>
                            <w:r>
                              <w:rPr>
                                <w:sz w:val="21"/>
                              </w:rPr>
                              <w:t>R2</w:t>
                            </w:r>
                          </w:p>
                        </w:tc>
                        <w:tc>
                          <w:tcPr>
                            <w:tcW w:w="2552" w:type="dxa"/>
                          </w:tcPr>
                          <w:p w:rsidR="002A6028" w:rsidRDefault="00267003">
                            <w:pPr>
                              <w:pStyle w:val="TableParagraph"/>
                              <w:spacing w:before="74"/>
                              <w:ind w:left="107"/>
                              <w:rPr>
                                <w:sz w:val="21"/>
                              </w:rPr>
                            </w:pPr>
                            <w:r>
                              <w:rPr>
                                <w:sz w:val="21"/>
                              </w:rPr>
                              <w:t>Distilled Water Drain Port</w:t>
                            </w:r>
                          </w:p>
                        </w:tc>
                      </w:tr>
                      <w:tr w:rsidR="002A6028">
                        <w:trPr>
                          <w:trHeight w:val="397"/>
                        </w:trPr>
                        <w:tc>
                          <w:tcPr>
                            <w:tcW w:w="794" w:type="dxa"/>
                          </w:tcPr>
                          <w:p w:rsidR="002A6028" w:rsidRDefault="00267003">
                            <w:pPr>
                              <w:pStyle w:val="TableParagraph"/>
                              <w:spacing w:before="75"/>
                              <w:ind w:left="136" w:right="121"/>
                              <w:jc w:val="center"/>
                              <w:rPr>
                                <w:sz w:val="21"/>
                              </w:rPr>
                            </w:pPr>
                            <w:r>
                              <w:rPr>
                                <w:sz w:val="21"/>
                              </w:rPr>
                              <w:t>CC</w:t>
                            </w:r>
                          </w:p>
                        </w:tc>
                        <w:tc>
                          <w:tcPr>
                            <w:tcW w:w="2552" w:type="dxa"/>
                          </w:tcPr>
                          <w:p w:rsidR="002A6028" w:rsidRDefault="00267003">
                            <w:pPr>
                              <w:pStyle w:val="TableParagraph"/>
                              <w:spacing w:before="75"/>
                              <w:ind w:left="107"/>
                              <w:rPr>
                                <w:sz w:val="21"/>
                              </w:rPr>
                            </w:pPr>
                            <w:r>
                              <w:rPr>
                                <w:sz w:val="21"/>
                              </w:rPr>
                              <w:t>Condensate Collector</w:t>
                            </w:r>
                          </w:p>
                        </w:tc>
                      </w:tr>
                      <w:tr w:rsidR="002A6028">
                        <w:trPr>
                          <w:trHeight w:val="396"/>
                        </w:trPr>
                        <w:tc>
                          <w:tcPr>
                            <w:tcW w:w="794" w:type="dxa"/>
                          </w:tcPr>
                          <w:p w:rsidR="002A6028" w:rsidRDefault="00267003">
                            <w:pPr>
                              <w:pStyle w:val="TableParagraph"/>
                              <w:spacing w:before="76"/>
                              <w:ind w:left="134" w:right="121"/>
                              <w:jc w:val="center"/>
                              <w:rPr>
                                <w:sz w:val="21"/>
                              </w:rPr>
                            </w:pPr>
                            <w:r>
                              <w:rPr>
                                <w:sz w:val="21"/>
                              </w:rPr>
                              <w:t>TS</w:t>
                            </w:r>
                          </w:p>
                        </w:tc>
                        <w:tc>
                          <w:tcPr>
                            <w:tcW w:w="2552" w:type="dxa"/>
                          </w:tcPr>
                          <w:p w:rsidR="002A6028" w:rsidRDefault="00267003">
                            <w:pPr>
                              <w:pStyle w:val="TableParagraph"/>
                              <w:spacing w:before="76"/>
                              <w:ind w:left="107"/>
                              <w:rPr>
                                <w:sz w:val="21"/>
                              </w:rPr>
                            </w:pPr>
                            <w:r>
                              <w:rPr>
                                <w:sz w:val="21"/>
                              </w:rPr>
                              <w:t xml:space="preserve">Temperature </w:t>
                            </w:r>
                            <w:r>
                              <w:rPr>
                                <w:sz w:val="21"/>
                              </w:rPr>
                              <w:t>Sensor</w:t>
                            </w:r>
                          </w:p>
                        </w:tc>
                      </w:tr>
                    </w:tbl>
                    <w:p w:rsidR="002A6028" w:rsidRDefault="002A6028">
                      <w:pPr>
                        <w:pStyle w:val="Szvegtrzs"/>
                      </w:pPr>
                    </w:p>
                  </w:txbxContent>
                </v:textbox>
                <w10:wrap type="topAndBottom" anchorx="page"/>
              </v:shape>
            </w:pict>
          </mc:Fallback>
        </mc:AlternateContent>
      </w:r>
    </w:p>
    <w:p w:rsidR="002A6028" w:rsidRDefault="002A6028">
      <w:pPr>
        <w:sectPr w:rsidR="002A6028">
          <w:pgSz w:w="11910" w:h="16840"/>
          <w:pgMar w:top="1380" w:right="1220" w:bottom="1180" w:left="1580" w:header="858" w:footer="994" w:gutter="0"/>
          <w:cols w:space="720"/>
        </w:sectPr>
      </w:pPr>
    </w:p>
    <w:p w:rsidR="002A6028" w:rsidRDefault="002A6028">
      <w:pPr>
        <w:pStyle w:val="Szvegtrzs"/>
        <w:rPr>
          <w:b/>
        </w:rPr>
      </w:pPr>
    </w:p>
    <w:p w:rsidR="002A6028" w:rsidRDefault="002A6028">
      <w:pPr>
        <w:pStyle w:val="Szvegtrzs"/>
        <w:spacing w:before="5"/>
        <w:rPr>
          <w:b/>
          <w:sz w:val="16"/>
        </w:rPr>
      </w:pPr>
    </w:p>
    <w:p w:rsidR="002A6028" w:rsidRDefault="00267003">
      <w:pPr>
        <w:pStyle w:val="Cmsor3"/>
        <w:spacing w:before="92"/>
        <w:ind w:left="217" w:firstLine="0"/>
      </w:pPr>
      <w:bookmarkStart w:id="125" w:name="Electric_Drawing"/>
      <w:bookmarkStart w:id="126" w:name="_bookmark62"/>
      <w:bookmarkEnd w:id="125"/>
      <w:bookmarkEnd w:id="126"/>
      <w:r>
        <w:t>Electric Drawing</w:t>
      </w:r>
    </w:p>
    <w:p w:rsidR="002A6028" w:rsidRDefault="00267003">
      <w:pPr>
        <w:pStyle w:val="Szvegtrzs"/>
        <w:spacing w:before="1"/>
        <w:rPr>
          <w:b/>
          <w:sz w:val="29"/>
        </w:rPr>
      </w:pPr>
      <w:r>
        <w:rPr>
          <w:noProof/>
        </w:rPr>
        <w:drawing>
          <wp:anchor distT="0" distB="0" distL="0" distR="0" simplePos="0" relativeHeight="251652608" behindDoc="0" locked="0" layoutInCell="1" allowOverlap="1">
            <wp:simplePos x="0" y="0"/>
            <wp:positionH relativeFrom="page">
              <wp:posOffset>1149985</wp:posOffset>
            </wp:positionH>
            <wp:positionV relativeFrom="paragraph">
              <wp:posOffset>237490</wp:posOffset>
            </wp:positionV>
            <wp:extent cx="5254625" cy="6542405"/>
            <wp:effectExtent l="0" t="0" r="0" b="0"/>
            <wp:wrapTopAndBottom/>
            <wp:docPr id="17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54.png"/>
                    <pic:cNvPicPr>
                      <a:picLocks noChangeAspect="1"/>
                    </pic:cNvPicPr>
                  </pic:nvPicPr>
                  <pic:blipFill>
                    <a:blip r:embed="rId91" cstate="print"/>
                    <a:stretch>
                      <a:fillRect/>
                    </a:stretch>
                  </pic:blipFill>
                  <pic:spPr>
                    <a:xfrm>
                      <a:off x="0" y="0"/>
                      <a:ext cx="5254762" cy="6542532"/>
                    </a:xfrm>
                    <a:prstGeom prst="rect">
                      <a:avLst/>
                    </a:prstGeom>
                  </pic:spPr>
                </pic:pic>
              </a:graphicData>
            </a:graphic>
          </wp:anchor>
        </w:drawing>
      </w:r>
    </w:p>
    <w:p w:rsidR="002A6028" w:rsidRDefault="002A6028">
      <w:pPr>
        <w:rPr>
          <w:sz w:val="29"/>
        </w:rPr>
        <w:sectPr w:rsidR="002A6028">
          <w:pgSz w:w="11910" w:h="16840"/>
          <w:pgMar w:top="1380" w:right="1220" w:bottom="1180" w:left="1580" w:header="858" w:footer="994" w:gutter="0"/>
          <w:cols w:space="720"/>
        </w:sectPr>
      </w:pPr>
    </w:p>
    <w:p w:rsidR="002A6028" w:rsidRDefault="002A6028">
      <w:pPr>
        <w:pStyle w:val="Szvegtrzs"/>
        <w:spacing w:before="3"/>
        <w:rPr>
          <w:b/>
          <w:sz w:val="9"/>
        </w:rPr>
      </w:pPr>
    </w:p>
    <w:p w:rsidR="002A6028" w:rsidRDefault="00267003">
      <w:pPr>
        <w:spacing w:before="92"/>
        <w:ind w:left="217"/>
        <w:rPr>
          <w:i/>
          <w:sz w:val="28"/>
        </w:rPr>
      </w:pPr>
      <w:bookmarkStart w:id="127" w:name="Appendix_5_The_Standards_Of_Testing"/>
      <w:bookmarkStart w:id="128" w:name="_bookmark63"/>
      <w:bookmarkEnd w:id="127"/>
      <w:bookmarkEnd w:id="128"/>
      <w:r>
        <w:rPr>
          <w:i/>
          <w:color w:val="0000FF"/>
          <w:sz w:val="28"/>
        </w:rPr>
        <w:t>Appendix 5 The Standards Of Testing</w:t>
      </w:r>
    </w:p>
    <w:p w:rsidR="002A6028" w:rsidRDefault="002A6028">
      <w:pPr>
        <w:pStyle w:val="Szvegtrzs"/>
        <w:spacing w:before="1" w:after="1"/>
        <w:rPr>
          <w:i/>
          <w:sz w:val="13"/>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8"/>
        <w:gridCol w:w="2299"/>
        <w:gridCol w:w="5405"/>
      </w:tblGrid>
      <w:tr w:rsidR="002A6028">
        <w:trPr>
          <w:trHeight w:val="452"/>
        </w:trPr>
        <w:tc>
          <w:tcPr>
            <w:tcW w:w="818" w:type="dxa"/>
          </w:tcPr>
          <w:p w:rsidR="002A6028" w:rsidRDefault="00267003">
            <w:pPr>
              <w:pStyle w:val="TableParagraph"/>
              <w:spacing w:before="104"/>
              <w:ind w:left="202" w:right="191"/>
              <w:jc w:val="center"/>
              <w:rPr>
                <w:b/>
                <w:sz w:val="21"/>
              </w:rPr>
            </w:pPr>
            <w:r>
              <w:rPr>
                <w:b/>
                <w:sz w:val="21"/>
              </w:rPr>
              <w:t>NO.</w:t>
            </w:r>
          </w:p>
        </w:tc>
        <w:tc>
          <w:tcPr>
            <w:tcW w:w="2299" w:type="dxa"/>
          </w:tcPr>
          <w:p w:rsidR="002A6028" w:rsidRDefault="00267003">
            <w:pPr>
              <w:pStyle w:val="TableParagraph"/>
              <w:spacing w:before="104"/>
              <w:ind w:left="12"/>
              <w:jc w:val="center"/>
              <w:rPr>
                <w:b/>
                <w:sz w:val="21"/>
              </w:rPr>
            </w:pPr>
            <w:r>
              <w:rPr>
                <w:b/>
                <w:sz w:val="21"/>
              </w:rPr>
              <w:t>Testing item</w:t>
            </w:r>
          </w:p>
        </w:tc>
        <w:tc>
          <w:tcPr>
            <w:tcW w:w="5405" w:type="dxa"/>
          </w:tcPr>
          <w:p w:rsidR="002A6028" w:rsidRDefault="00267003">
            <w:pPr>
              <w:pStyle w:val="TableParagraph"/>
              <w:spacing w:before="104"/>
              <w:ind w:left="87" w:right="68"/>
              <w:jc w:val="center"/>
              <w:rPr>
                <w:b/>
                <w:sz w:val="21"/>
              </w:rPr>
            </w:pPr>
            <w:r>
              <w:rPr>
                <w:b/>
                <w:sz w:val="21"/>
              </w:rPr>
              <w:t>Request of standards</w:t>
            </w:r>
          </w:p>
        </w:tc>
      </w:tr>
      <w:tr w:rsidR="002A6028">
        <w:trPr>
          <w:trHeight w:val="911"/>
        </w:trPr>
        <w:tc>
          <w:tcPr>
            <w:tcW w:w="818" w:type="dxa"/>
          </w:tcPr>
          <w:p w:rsidR="002A6028" w:rsidRDefault="002A6028">
            <w:pPr>
              <w:pStyle w:val="TableParagraph"/>
              <w:spacing w:before="11"/>
              <w:ind w:left="0"/>
              <w:rPr>
                <w:i/>
                <w:sz w:val="28"/>
              </w:rPr>
            </w:pPr>
          </w:p>
          <w:p w:rsidR="002A6028" w:rsidRDefault="00267003">
            <w:pPr>
              <w:pStyle w:val="TableParagraph"/>
              <w:ind w:left="9"/>
              <w:jc w:val="center"/>
              <w:rPr>
                <w:sz w:val="21"/>
              </w:rPr>
            </w:pPr>
            <w:r>
              <w:rPr>
                <w:w w:val="99"/>
                <w:sz w:val="21"/>
              </w:rPr>
              <w:t>1</w:t>
            </w:r>
          </w:p>
        </w:tc>
        <w:tc>
          <w:tcPr>
            <w:tcW w:w="2299" w:type="dxa"/>
          </w:tcPr>
          <w:p w:rsidR="002A6028" w:rsidRDefault="002A6028">
            <w:pPr>
              <w:pStyle w:val="TableParagraph"/>
              <w:spacing w:before="11"/>
              <w:ind w:left="0"/>
              <w:rPr>
                <w:i/>
                <w:sz w:val="28"/>
              </w:rPr>
            </w:pPr>
          </w:p>
          <w:p w:rsidR="002A6028" w:rsidRDefault="00267003">
            <w:pPr>
              <w:pStyle w:val="TableParagraph"/>
              <w:ind w:left="7"/>
              <w:jc w:val="center"/>
              <w:rPr>
                <w:sz w:val="21"/>
              </w:rPr>
            </w:pPr>
            <w:r>
              <w:rPr>
                <w:sz w:val="21"/>
              </w:rPr>
              <w:t>Shape</w:t>
            </w:r>
          </w:p>
        </w:tc>
        <w:tc>
          <w:tcPr>
            <w:tcW w:w="5405" w:type="dxa"/>
          </w:tcPr>
          <w:p w:rsidR="002A6028" w:rsidRDefault="00267003">
            <w:pPr>
              <w:pStyle w:val="TableParagraph"/>
              <w:spacing w:before="93"/>
              <w:ind w:left="106" w:right="65"/>
              <w:jc w:val="both"/>
              <w:rPr>
                <w:sz w:val="21"/>
              </w:rPr>
            </w:pPr>
            <w:r>
              <w:rPr>
                <w:sz w:val="21"/>
              </w:rPr>
              <w:t xml:space="preserve">The shape of sterilizer should be tidiness and mustn’t have the disfigurements, such as </w:t>
            </w:r>
            <w:r>
              <w:rPr>
                <w:sz w:val="21"/>
              </w:rPr>
              <w:t>deflection, hollowness, collision, nick, sharp edge, and so</w:t>
            </w:r>
            <w:r>
              <w:rPr>
                <w:spacing w:val="-5"/>
                <w:sz w:val="21"/>
              </w:rPr>
              <w:t xml:space="preserve"> </w:t>
            </w:r>
            <w:r>
              <w:rPr>
                <w:sz w:val="21"/>
              </w:rPr>
              <w:t>on.</w:t>
            </w:r>
          </w:p>
        </w:tc>
      </w:tr>
      <w:tr w:rsidR="002A6028">
        <w:trPr>
          <w:trHeight w:val="625"/>
        </w:trPr>
        <w:tc>
          <w:tcPr>
            <w:tcW w:w="818" w:type="dxa"/>
          </w:tcPr>
          <w:p w:rsidR="002A6028" w:rsidRDefault="00267003">
            <w:pPr>
              <w:pStyle w:val="TableParagraph"/>
              <w:spacing w:before="189"/>
              <w:ind w:left="9"/>
              <w:jc w:val="center"/>
              <w:rPr>
                <w:sz w:val="21"/>
              </w:rPr>
            </w:pPr>
            <w:r>
              <w:rPr>
                <w:w w:val="99"/>
                <w:sz w:val="21"/>
              </w:rPr>
              <w:t>2</w:t>
            </w:r>
          </w:p>
        </w:tc>
        <w:tc>
          <w:tcPr>
            <w:tcW w:w="2299" w:type="dxa"/>
          </w:tcPr>
          <w:p w:rsidR="002A6028" w:rsidRDefault="00267003">
            <w:pPr>
              <w:pStyle w:val="TableParagraph"/>
              <w:spacing w:before="189"/>
              <w:ind w:left="12"/>
              <w:jc w:val="center"/>
              <w:rPr>
                <w:sz w:val="21"/>
              </w:rPr>
            </w:pPr>
            <w:r>
              <w:rPr>
                <w:sz w:val="21"/>
              </w:rPr>
              <w:t>Out-veil</w:t>
            </w:r>
          </w:p>
        </w:tc>
        <w:tc>
          <w:tcPr>
            <w:tcW w:w="5405" w:type="dxa"/>
          </w:tcPr>
          <w:p w:rsidR="002A6028" w:rsidRDefault="00267003">
            <w:pPr>
              <w:pStyle w:val="TableParagraph"/>
              <w:spacing w:before="36"/>
              <w:ind w:left="106"/>
              <w:rPr>
                <w:sz w:val="21"/>
              </w:rPr>
            </w:pPr>
            <w:r>
              <w:rPr>
                <w:sz w:val="21"/>
              </w:rPr>
              <w:t>The out-veil should be assured to disassemble easily</w:t>
            </w:r>
            <w:r>
              <w:rPr>
                <w:spacing w:val="54"/>
                <w:sz w:val="21"/>
              </w:rPr>
              <w:t xml:space="preserve"> </w:t>
            </w:r>
            <w:r>
              <w:rPr>
                <w:sz w:val="21"/>
              </w:rPr>
              <w:t>in</w:t>
            </w:r>
          </w:p>
          <w:p w:rsidR="002A6028" w:rsidRDefault="00267003">
            <w:pPr>
              <w:pStyle w:val="TableParagraph"/>
              <w:spacing w:before="70"/>
              <w:ind w:left="106"/>
              <w:rPr>
                <w:sz w:val="21"/>
              </w:rPr>
            </w:pPr>
            <w:r>
              <w:rPr>
                <w:sz w:val="21"/>
              </w:rPr>
              <w:t>order to repair the equipment.</w:t>
            </w:r>
          </w:p>
        </w:tc>
      </w:tr>
      <w:tr w:rsidR="002A6028">
        <w:trPr>
          <w:trHeight w:val="448"/>
        </w:trPr>
        <w:tc>
          <w:tcPr>
            <w:tcW w:w="818" w:type="dxa"/>
          </w:tcPr>
          <w:p w:rsidR="002A6028" w:rsidRDefault="00267003">
            <w:pPr>
              <w:pStyle w:val="TableParagraph"/>
              <w:spacing w:before="102"/>
              <w:ind w:left="9"/>
              <w:jc w:val="center"/>
              <w:rPr>
                <w:sz w:val="21"/>
              </w:rPr>
            </w:pPr>
            <w:r>
              <w:rPr>
                <w:w w:val="99"/>
                <w:sz w:val="21"/>
              </w:rPr>
              <w:t>3</w:t>
            </w:r>
          </w:p>
        </w:tc>
        <w:tc>
          <w:tcPr>
            <w:tcW w:w="2299" w:type="dxa"/>
          </w:tcPr>
          <w:p w:rsidR="002A6028" w:rsidRDefault="00267003">
            <w:pPr>
              <w:pStyle w:val="TableParagraph"/>
              <w:spacing w:before="102"/>
              <w:ind w:left="16"/>
              <w:jc w:val="center"/>
              <w:rPr>
                <w:sz w:val="21"/>
              </w:rPr>
            </w:pPr>
            <w:r>
              <w:rPr>
                <w:sz w:val="21"/>
              </w:rPr>
              <w:t>Letter marker</w:t>
            </w:r>
          </w:p>
        </w:tc>
        <w:tc>
          <w:tcPr>
            <w:tcW w:w="5405" w:type="dxa"/>
          </w:tcPr>
          <w:p w:rsidR="002A6028" w:rsidRDefault="00267003">
            <w:pPr>
              <w:pStyle w:val="TableParagraph"/>
              <w:spacing w:before="102"/>
              <w:ind w:left="87" w:right="108"/>
              <w:jc w:val="center"/>
              <w:rPr>
                <w:sz w:val="21"/>
              </w:rPr>
            </w:pPr>
            <w:r>
              <w:rPr>
                <w:sz w:val="21"/>
              </w:rPr>
              <w:t>The letter marker in panel of sterilizer should be legible.</w:t>
            </w:r>
          </w:p>
        </w:tc>
      </w:tr>
      <w:tr w:rsidR="002A6028">
        <w:trPr>
          <w:trHeight w:val="624"/>
        </w:trPr>
        <w:tc>
          <w:tcPr>
            <w:tcW w:w="818" w:type="dxa"/>
          </w:tcPr>
          <w:p w:rsidR="002A6028" w:rsidRDefault="00267003">
            <w:pPr>
              <w:pStyle w:val="TableParagraph"/>
              <w:spacing w:before="190"/>
              <w:ind w:left="9"/>
              <w:jc w:val="center"/>
              <w:rPr>
                <w:sz w:val="21"/>
              </w:rPr>
            </w:pPr>
            <w:r>
              <w:rPr>
                <w:w w:val="99"/>
                <w:sz w:val="21"/>
              </w:rPr>
              <w:t>4</w:t>
            </w:r>
          </w:p>
        </w:tc>
        <w:tc>
          <w:tcPr>
            <w:tcW w:w="2299" w:type="dxa"/>
          </w:tcPr>
          <w:p w:rsidR="002A6028" w:rsidRDefault="00267003">
            <w:pPr>
              <w:pStyle w:val="TableParagraph"/>
              <w:spacing w:before="70"/>
              <w:ind w:left="579" w:right="562" w:firstLine="19"/>
              <w:rPr>
                <w:sz w:val="21"/>
              </w:rPr>
            </w:pPr>
            <w:r>
              <w:rPr>
                <w:sz w:val="21"/>
              </w:rPr>
              <w:t xml:space="preserve">Electroplate </w:t>
            </w:r>
            <w:r>
              <w:rPr>
                <w:w w:val="95"/>
                <w:sz w:val="21"/>
              </w:rPr>
              <w:t>components</w:t>
            </w:r>
          </w:p>
        </w:tc>
        <w:tc>
          <w:tcPr>
            <w:tcW w:w="5405" w:type="dxa"/>
          </w:tcPr>
          <w:p w:rsidR="002A6028" w:rsidRDefault="00267003">
            <w:pPr>
              <w:pStyle w:val="TableParagraph"/>
              <w:spacing w:before="34"/>
              <w:ind w:left="106"/>
              <w:rPr>
                <w:sz w:val="21"/>
              </w:rPr>
            </w:pPr>
            <w:r>
              <w:rPr>
                <w:sz w:val="21"/>
              </w:rPr>
              <w:t>The Electroplate should accord with YYOO76-1992</w:t>
            </w:r>
          </w:p>
          <w:p w:rsidR="002A6028" w:rsidRDefault="00267003">
            <w:pPr>
              <w:pStyle w:val="TableParagraph"/>
              <w:spacing w:before="70"/>
              <w:ind w:left="106"/>
              <w:rPr>
                <w:sz w:val="21"/>
              </w:rPr>
            </w:pPr>
            <w:r>
              <w:rPr>
                <w:sz w:val="21"/>
              </w:rPr>
              <w:t>class 2, which for the request of aspect.</w:t>
            </w:r>
          </w:p>
        </w:tc>
      </w:tr>
      <w:tr w:rsidR="002A6028">
        <w:trPr>
          <w:trHeight w:val="755"/>
        </w:trPr>
        <w:tc>
          <w:tcPr>
            <w:tcW w:w="818" w:type="dxa"/>
          </w:tcPr>
          <w:p w:rsidR="002A6028" w:rsidRDefault="002A6028">
            <w:pPr>
              <w:pStyle w:val="TableParagraph"/>
              <w:spacing w:before="1"/>
              <w:ind w:left="0"/>
              <w:rPr>
                <w:i/>
              </w:rPr>
            </w:pPr>
          </w:p>
          <w:p w:rsidR="002A6028" w:rsidRDefault="00267003">
            <w:pPr>
              <w:pStyle w:val="TableParagraph"/>
              <w:ind w:left="9"/>
              <w:jc w:val="center"/>
              <w:rPr>
                <w:sz w:val="21"/>
              </w:rPr>
            </w:pPr>
            <w:r>
              <w:rPr>
                <w:w w:val="99"/>
                <w:sz w:val="21"/>
              </w:rPr>
              <w:t>5</w:t>
            </w:r>
          </w:p>
        </w:tc>
        <w:tc>
          <w:tcPr>
            <w:tcW w:w="2299" w:type="dxa"/>
          </w:tcPr>
          <w:p w:rsidR="002A6028" w:rsidRDefault="002A6028">
            <w:pPr>
              <w:pStyle w:val="TableParagraph"/>
              <w:spacing w:before="1"/>
              <w:ind w:left="0"/>
              <w:rPr>
                <w:i/>
              </w:rPr>
            </w:pPr>
          </w:p>
          <w:p w:rsidR="002A6028" w:rsidRDefault="00267003">
            <w:pPr>
              <w:pStyle w:val="TableParagraph"/>
              <w:ind w:left="15"/>
              <w:jc w:val="center"/>
              <w:rPr>
                <w:sz w:val="21"/>
              </w:rPr>
            </w:pPr>
            <w:r>
              <w:rPr>
                <w:sz w:val="21"/>
              </w:rPr>
              <w:t>Printer components</w:t>
            </w:r>
          </w:p>
        </w:tc>
        <w:tc>
          <w:tcPr>
            <w:tcW w:w="5405" w:type="dxa"/>
          </w:tcPr>
          <w:p w:rsidR="002A6028" w:rsidRDefault="00267003">
            <w:pPr>
              <w:pStyle w:val="TableParagraph"/>
              <w:tabs>
                <w:tab w:val="left" w:pos="761"/>
                <w:tab w:val="left" w:pos="1673"/>
                <w:tab w:val="left" w:pos="2943"/>
                <w:tab w:val="left" w:pos="3111"/>
                <w:tab w:val="left" w:pos="4023"/>
                <w:tab w:val="left" w:pos="4947"/>
              </w:tabs>
              <w:ind w:left="106" w:right="73"/>
              <w:rPr>
                <w:sz w:val="21"/>
              </w:rPr>
            </w:pPr>
            <w:r>
              <w:rPr>
                <w:sz w:val="21"/>
              </w:rPr>
              <w:t>The</w:t>
            </w:r>
            <w:r>
              <w:rPr>
                <w:sz w:val="21"/>
              </w:rPr>
              <w:tab/>
              <w:t>Printer</w:t>
            </w:r>
            <w:r>
              <w:rPr>
                <w:sz w:val="21"/>
              </w:rPr>
              <w:tab/>
              <w:t>components</w:t>
            </w:r>
            <w:r>
              <w:rPr>
                <w:sz w:val="21"/>
              </w:rPr>
              <w:tab/>
            </w:r>
            <w:r>
              <w:rPr>
                <w:sz w:val="21"/>
              </w:rPr>
              <w:tab/>
              <w:t>should</w:t>
            </w:r>
            <w:r>
              <w:rPr>
                <w:sz w:val="21"/>
              </w:rPr>
              <w:tab/>
              <w:t>accord</w:t>
            </w:r>
            <w:r>
              <w:rPr>
                <w:sz w:val="21"/>
              </w:rPr>
              <w:tab/>
            </w:r>
            <w:r>
              <w:rPr>
                <w:spacing w:val="-5"/>
                <w:sz w:val="21"/>
              </w:rPr>
              <w:t xml:space="preserve">with </w:t>
            </w:r>
            <w:r>
              <w:rPr>
                <w:sz w:val="21"/>
              </w:rPr>
              <w:t>YY1055-1999  the</w:t>
            </w:r>
            <w:r>
              <w:rPr>
                <w:spacing w:val="36"/>
                <w:sz w:val="21"/>
              </w:rPr>
              <w:t xml:space="preserve"> </w:t>
            </w:r>
            <w:r>
              <w:rPr>
                <w:sz w:val="21"/>
              </w:rPr>
              <w:t xml:space="preserve">class </w:t>
            </w:r>
            <w:r>
              <w:rPr>
                <w:spacing w:val="36"/>
                <w:sz w:val="21"/>
              </w:rPr>
              <w:t xml:space="preserve"> </w:t>
            </w:r>
            <w:r>
              <w:rPr>
                <w:rFonts w:ascii="SimSun" w:hAnsi="SimSun"/>
                <w:sz w:val="21"/>
              </w:rPr>
              <w:t>Ⅱ</w:t>
            </w:r>
            <w:r>
              <w:rPr>
                <w:rFonts w:ascii="SimSun" w:hAnsi="SimSun"/>
                <w:sz w:val="21"/>
              </w:rPr>
              <w:tab/>
            </w:r>
            <w:r>
              <w:rPr>
                <w:sz w:val="21"/>
              </w:rPr>
              <w:t>which for the request</w:t>
            </w:r>
            <w:r>
              <w:rPr>
                <w:spacing w:val="8"/>
                <w:sz w:val="21"/>
              </w:rPr>
              <w:t xml:space="preserve"> </w:t>
            </w:r>
            <w:r>
              <w:rPr>
                <w:sz w:val="21"/>
              </w:rPr>
              <w:t>of</w:t>
            </w:r>
          </w:p>
          <w:p w:rsidR="002A6028" w:rsidRDefault="00267003">
            <w:pPr>
              <w:pStyle w:val="TableParagraph"/>
              <w:spacing w:line="224" w:lineRule="exact"/>
              <w:ind w:left="106"/>
              <w:rPr>
                <w:sz w:val="21"/>
              </w:rPr>
            </w:pPr>
            <w:r>
              <w:rPr>
                <w:sz w:val="21"/>
              </w:rPr>
              <w:t>aspect.</w:t>
            </w:r>
          </w:p>
        </w:tc>
      </w:tr>
      <w:tr w:rsidR="002A6028">
        <w:trPr>
          <w:trHeight w:val="627"/>
        </w:trPr>
        <w:tc>
          <w:tcPr>
            <w:tcW w:w="818" w:type="dxa"/>
          </w:tcPr>
          <w:p w:rsidR="002A6028" w:rsidRDefault="00267003">
            <w:pPr>
              <w:pStyle w:val="TableParagraph"/>
              <w:spacing w:before="192"/>
              <w:ind w:left="9"/>
              <w:jc w:val="center"/>
              <w:rPr>
                <w:sz w:val="21"/>
              </w:rPr>
            </w:pPr>
            <w:r>
              <w:rPr>
                <w:w w:val="99"/>
                <w:sz w:val="21"/>
              </w:rPr>
              <w:t>6</w:t>
            </w:r>
          </w:p>
        </w:tc>
        <w:tc>
          <w:tcPr>
            <w:tcW w:w="2299" w:type="dxa"/>
          </w:tcPr>
          <w:p w:rsidR="002A6028" w:rsidRDefault="00267003">
            <w:pPr>
              <w:pStyle w:val="TableParagraph"/>
              <w:spacing w:before="192"/>
              <w:ind w:left="13"/>
              <w:jc w:val="center"/>
              <w:rPr>
                <w:sz w:val="21"/>
              </w:rPr>
            </w:pPr>
            <w:r>
              <w:rPr>
                <w:sz w:val="21"/>
              </w:rPr>
              <w:t>Door safe lock</w:t>
            </w:r>
          </w:p>
        </w:tc>
        <w:tc>
          <w:tcPr>
            <w:tcW w:w="5405" w:type="dxa"/>
          </w:tcPr>
          <w:p w:rsidR="002A6028" w:rsidRDefault="00267003">
            <w:pPr>
              <w:pStyle w:val="TableParagraph"/>
              <w:spacing w:before="36"/>
              <w:ind w:left="106"/>
              <w:rPr>
                <w:sz w:val="21"/>
              </w:rPr>
            </w:pPr>
            <w:r>
              <w:rPr>
                <w:sz w:val="21"/>
              </w:rPr>
              <w:t xml:space="preserve">On the </w:t>
            </w:r>
            <w:r>
              <w:rPr>
                <w:sz w:val="21"/>
              </w:rPr>
              <w:t>normal condition, if the sterilizer door</w:t>
            </w:r>
            <w:r>
              <w:rPr>
                <w:spacing w:val="53"/>
                <w:sz w:val="21"/>
              </w:rPr>
              <w:t xml:space="preserve"> </w:t>
            </w:r>
            <w:r>
              <w:rPr>
                <w:sz w:val="21"/>
              </w:rPr>
              <w:t>hasn’t</w:t>
            </w:r>
          </w:p>
          <w:p w:rsidR="002A6028" w:rsidRDefault="00267003">
            <w:pPr>
              <w:pStyle w:val="TableParagraph"/>
              <w:spacing w:before="71"/>
              <w:ind w:left="106"/>
              <w:rPr>
                <w:sz w:val="21"/>
              </w:rPr>
            </w:pPr>
            <w:r>
              <w:rPr>
                <w:sz w:val="21"/>
              </w:rPr>
              <w:t>been locked tightly, the program can not start.</w:t>
            </w:r>
          </w:p>
        </w:tc>
      </w:tr>
      <w:tr w:rsidR="002A6028">
        <w:trPr>
          <w:trHeight w:val="623"/>
        </w:trPr>
        <w:tc>
          <w:tcPr>
            <w:tcW w:w="818" w:type="dxa"/>
          </w:tcPr>
          <w:p w:rsidR="002A6028" w:rsidRDefault="00267003">
            <w:pPr>
              <w:pStyle w:val="TableParagraph"/>
              <w:spacing w:before="190"/>
              <w:ind w:left="9"/>
              <w:jc w:val="center"/>
              <w:rPr>
                <w:sz w:val="21"/>
              </w:rPr>
            </w:pPr>
            <w:r>
              <w:rPr>
                <w:w w:val="99"/>
                <w:sz w:val="21"/>
              </w:rPr>
              <w:t>7</w:t>
            </w:r>
          </w:p>
        </w:tc>
        <w:tc>
          <w:tcPr>
            <w:tcW w:w="2299" w:type="dxa"/>
          </w:tcPr>
          <w:p w:rsidR="002A6028" w:rsidRDefault="00267003">
            <w:pPr>
              <w:pStyle w:val="TableParagraph"/>
              <w:spacing w:before="190"/>
              <w:ind w:left="15"/>
              <w:jc w:val="center"/>
              <w:rPr>
                <w:sz w:val="21"/>
              </w:rPr>
            </w:pPr>
            <w:r>
              <w:rPr>
                <w:sz w:val="21"/>
              </w:rPr>
              <w:t>Chamber Pressure</w:t>
            </w:r>
          </w:p>
        </w:tc>
        <w:tc>
          <w:tcPr>
            <w:tcW w:w="5405" w:type="dxa"/>
          </w:tcPr>
          <w:p w:rsidR="002A6028" w:rsidRDefault="00267003">
            <w:pPr>
              <w:pStyle w:val="TableParagraph"/>
              <w:spacing w:before="34"/>
              <w:ind w:left="106"/>
              <w:rPr>
                <w:sz w:val="21"/>
              </w:rPr>
            </w:pPr>
            <w:r>
              <w:rPr>
                <w:sz w:val="21"/>
              </w:rPr>
              <w:t>The door should ensure that the door can’t be opened</w:t>
            </w:r>
          </w:p>
          <w:p w:rsidR="002A6028" w:rsidRDefault="00267003">
            <w:pPr>
              <w:pStyle w:val="TableParagraph"/>
              <w:spacing w:before="71"/>
              <w:ind w:left="106"/>
              <w:rPr>
                <w:sz w:val="21"/>
              </w:rPr>
            </w:pPr>
            <w:r>
              <w:rPr>
                <w:sz w:val="21"/>
              </w:rPr>
              <w:t>when the chamber pressure over than 20Kpa.</w:t>
            </w:r>
          </w:p>
        </w:tc>
      </w:tr>
      <w:tr w:rsidR="002A6028">
        <w:trPr>
          <w:trHeight w:val="1560"/>
        </w:trPr>
        <w:tc>
          <w:tcPr>
            <w:tcW w:w="818" w:type="dxa"/>
          </w:tcPr>
          <w:p w:rsidR="002A6028" w:rsidRDefault="002A6028">
            <w:pPr>
              <w:pStyle w:val="TableParagraph"/>
              <w:ind w:left="0"/>
              <w:rPr>
                <w:i/>
              </w:rPr>
            </w:pPr>
          </w:p>
          <w:p w:rsidR="002A6028" w:rsidRDefault="002A6028">
            <w:pPr>
              <w:pStyle w:val="TableParagraph"/>
              <w:ind w:left="0"/>
              <w:rPr>
                <w:i/>
              </w:rPr>
            </w:pPr>
          </w:p>
          <w:p w:rsidR="002A6028" w:rsidRDefault="00267003">
            <w:pPr>
              <w:pStyle w:val="TableParagraph"/>
              <w:spacing w:before="152"/>
              <w:ind w:left="9"/>
              <w:jc w:val="center"/>
              <w:rPr>
                <w:sz w:val="21"/>
              </w:rPr>
            </w:pPr>
            <w:r>
              <w:rPr>
                <w:w w:val="99"/>
                <w:sz w:val="21"/>
              </w:rPr>
              <w:t>8</w:t>
            </w:r>
          </w:p>
        </w:tc>
        <w:tc>
          <w:tcPr>
            <w:tcW w:w="2299" w:type="dxa"/>
          </w:tcPr>
          <w:p w:rsidR="002A6028" w:rsidRDefault="002A6028">
            <w:pPr>
              <w:pStyle w:val="TableParagraph"/>
              <w:ind w:left="0"/>
              <w:rPr>
                <w:i/>
              </w:rPr>
            </w:pPr>
          </w:p>
          <w:p w:rsidR="002A6028" w:rsidRDefault="002A6028">
            <w:pPr>
              <w:pStyle w:val="TableParagraph"/>
              <w:ind w:left="0"/>
              <w:rPr>
                <w:i/>
              </w:rPr>
            </w:pPr>
          </w:p>
          <w:p w:rsidR="002A6028" w:rsidRDefault="00267003">
            <w:pPr>
              <w:pStyle w:val="TableParagraph"/>
              <w:spacing w:before="152"/>
              <w:ind w:left="12"/>
              <w:jc w:val="center"/>
              <w:rPr>
                <w:sz w:val="21"/>
              </w:rPr>
            </w:pPr>
            <w:r>
              <w:rPr>
                <w:sz w:val="21"/>
              </w:rPr>
              <w:t>Relief Valve</w:t>
            </w:r>
          </w:p>
        </w:tc>
        <w:tc>
          <w:tcPr>
            <w:tcW w:w="5405" w:type="dxa"/>
          </w:tcPr>
          <w:p w:rsidR="002A6028" w:rsidRDefault="00267003">
            <w:pPr>
              <w:pStyle w:val="TableParagraph"/>
              <w:spacing w:before="34" w:line="309" w:lineRule="auto"/>
              <w:ind w:left="106" w:right="64"/>
              <w:jc w:val="both"/>
              <w:rPr>
                <w:sz w:val="21"/>
              </w:rPr>
            </w:pPr>
            <w:r>
              <w:rPr>
                <w:sz w:val="21"/>
              </w:rPr>
              <w:t xml:space="preserve">Sterilizer have to </w:t>
            </w:r>
            <w:r>
              <w:rPr>
                <w:sz w:val="21"/>
              </w:rPr>
              <w:t>install relief valve, when the pressure range from 0.24Mpa±0.01Mpa that the relief can be opened, and when arrive at the seting pressure, the air relief valve will open automatically and discharge</w:t>
            </w:r>
          </w:p>
          <w:p w:rsidR="002A6028" w:rsidRDefault="00267003">
            <w:pPr>
              <w:pStyle w:val="TableParagraph"/>
              <w:spacing w:before="2"/>
              <w:ind w:left="106"/>
              <w:rPr>
                <w:sz w:val="21"/>
              </w:rPr>
            </w:pPr>
            <w:r>
              <w:rPr>
                <w:sz w:val="21"/>
              </w:rPr>
              <w:t>pressure.</w:t>
            </w:r>
          </w:p>
        </w:tc>
      </w:tr>
      <w:tr w:rsidR="002A6028">
        <w:trPr>
          <w:trHeight w:val="624"/>
        </w:trPr>
        <w:tc>
          <w:tcPr>
            <w:tcW w:w="818" w:type="dxa"/>
          </w:tcPr>
          <w:p w:rsidR="002A6028" w:rsidRDefault="00267003">
            <w:pPr>
              <w:pStyle w:val="TableParagraph"/>
              <w:spacing w:before="190"/>
              <w:ind w:left="9"/>
              <w:jc w:val="center"/>
              <w:rPr>
                <w:sz w:val="21"/>
              </w:rPr>
            </w:pPr>
            <w:r>
              <w:rPr>
                <w:w w:val="99"/>
                <w:sz w:val="21"/>
              </w:rPr>
              <w:t>9</w:t>
            </w:r>
          </w:p>
        </w:tc>
        <w:tc>
          <w:tcPr>
            <w:tcW w:w="2299" w:type="dxa"/>
          </w:tcPr>
          <w:p w:rsidR="002A6028" w:rsidRDefault="00267003">
            <w:pPr>
              <w:pStyle w:val="TableParagraph"/>
              <w:tabs>
                <w:tab w:val="left" w:pos="1136"/>
              </w:tabs>
              <w:spacing w:before="190"/>
              <w:ind w:left="17"/>
              <w:jc w:val="center"/>
              <w:rPr>
                <w:sz w:val="21"/>
              </w:rPr>
            </w:pPr>
            <w:r>
              <w:rPr>
                <w:sz w:val="21"/>
              </w:rPr>
              <w:t>Sterilizing</w:t>
            </w:r>
            <w:r>
              <w:rPr>
                <w:sz w:val="21"/>
              </w:rPr>
              <w:tab/>
              <w:t>Program</w:t>
            </w:r>
          </w:p>
        </w:tc>
        <w:tc>
          <w:tcPr>
            <w:tcW w:w="5405" w:type="dxa"/>
          </w:tcPr>
          <w:p w:rsidR="002A6028" w:rsidRDefault="00267003">
            <w:pPr>
              <w:pStyle w:val="TableParagraph"/>
              <w:spacing w:before="36"/>
              <w:ind w:left="106"/>
              <w:rPr>
                <w:sz w:val="21"/>
              </w:rPr>
            </w:pPr>
            <w:r>
              <w:rPr>
                <w:sz w:val="21"/>
              </w:rPr>
              <w:t>Sterilizer should have the</w:t>
            </w:r>
            <w:r>
              <w:rPr>
                <w:sz w:val="21"/>
              </w:rPr>
              <w:t xml:space="preserve"> pre-established program</w:t>
            </w:r>
          </w:p>
          <w:p w:rsidR="002A6028" w:rsidRDefault="00267003">
            <w:pPr>
              <w:pStyle w:val="TableParagraph"/>
              <w:spacing w:before="55"/>
              <w:ind w:left="106"/>
              <w:rPr>
                <w:sz w:val="21"/>
              </w:rPr>
            </w:pPr>
            <w:r>
              <w:rPr>
                <w:sz w:val="21"/>
              </w:rPr>
              <w:t>about 121</w:t>
            </w:r>
            <w:r>
              <w:rPr>
                <w:rFonts w:ascii="SimSun" w:hAnsi="SimSun"/>
                <w:sz w:val="21"/>
              </w:rPr>
              <w:t xml:space="preserve">℃ </w:t>
            </w:r>
            <w:r>
              <w:rPr>
                <w:sz w:val="21"/>
              </w:rPr>
              <w:t>and 135</w:t>
            </w:r>
            <w:r>
              <w:rPr>
                <w:rFonts w:ascii="SimSun" w:hAnsi="SimSun"/>
                <w:sz w:val="21"/>
              </w:rPr>
              <w:t xml:space="preserve">℃ </w:t>
            </w:r>
            <w:r>
              <w:rPr>
                <w:sz w:val="21"/>
              </w:rPr>
              <w:t>,dressing and instruments.</w:t>
            </w:r>
          </w:p>
        </w:tc>
      </w:tr>
      <w:tr w:rsidR="002A6028">
        <w:trPr>
          <w:trHeight w:val="1559"/>
        </w:trPr>
        <w:tc>
          <w:tcPr>
            <w:tcW w:w="818" w:type="dxa"/>
          </w:tcPr>
          <w:p w:rsidR="002A6028" w:rsidRDefault="002A6028">
            <w:pPr>
              <w:pStyle w:val="TableParagraph"/>
              <w:ind w:left="0"/>
              <w:rPr>
                <w:i/>
              </w:rPr>
            </w:pPr>
          </w:p>
          <w:p w:rsidR="002A6028" w:rsidRDefault="002A6028">
            <w:pPr>
              <w:pStyle w:val="TableParagraph"/>
              <w:ind w:left="0"/>
              <w:rPr>
                <w:i/>
              </w:rPr>
            </w:pPr>
          </w:p>
          <w:p w:rsidR="002A6028" w:rsidRDefault="00267003">
            <w:pPr>
              <w:pStyle w:val="TableParagraph"/>
              <w:spacing w:before="151"/>
              <w:ind w:left="200" w:right="191"/>
              <w:jc w:val="center"/>
              <w:rPr>
                <w:sz w:val="21"/>
              </w:rPr>
            </w:pPr>
            <w:r>
              <w:rPr>
                <w:sz w:val="21"/>
              </w:rPr>
              <w:t>10</w:t>
            </w:r>
          </w:p>
        </w:tc>
        <w:tc>
          <w:tcPr>
            <w:tcW w:w="2299" w:type="dxa"/>
          </w:tcPr>
          <w:p w:rsidR="002A6028" w:rsidRDefault="002A6028">
            <w:pPr>
              <w:pStyle w:val="TableParagraph"/>
              <w:ind w:left="0"/>
              <w:rPr>
                <w:i/>
              </w:rPr>
            </w:pPr>
          </w:p>
          <w:p w:rsidR="002A6028" w:rsidRDefault="002A6028">
            <w:pPr>
              <w:pStyle w:val="TableParagraph"/>
              <w:ind w:left="0"/>
              <w:rPr>
                <w:i/>
              </w:rPr>
            </w:pPr>
          </w:p>
          <w:p w:rsidR="002A6028" w:rsidRDefault="00267003">
            <w:pPr>
              <w:pStyle w:val="TableParagraph"/>
              <w:spacing w:before="151"/>
              <w:ind w:left="17"/>
              <w:jc w:val="center"/>
              <w:rPr>
                <w:sz w:val="21"/>
              </w:rPr>
            </w:pPr>
            <w:r>
              <w:rPr>
                <w:sz w:val="21"/>
              </w:rPr>
              <w:t>Controlling system</w:t>
            </w:r>
          </w:p>
        </w:tc>
        <w:tc>
          <w:tcPr>
            <w:tcW w:w="5405" w:type="dxa"/>
          </w:tcPr>
          <w:p w:rsidR="002A6028" w:rsidRDefault="00267003">
            <w:pPr>
              <w:pStyle w:val="TableParagraph"/>
              <w:spacing w:before="36" w:line="300" w:lineRule="auto"/>
              <w:ind w:left="106" w:right="67"/>
              <w:jc w:val="both"/>
              <w:rPr>
                <w:sz w:val="21"/>
              </w:rPr>
            </w:pPr>
            <w:r>
              <w:rPr>
                <w:sz w:val="21"/>
              </w:rPr>
              <w:t xml:space="preserve">The control system in sterilizer should limit the steam which in the chamber be controlled at the highest average temperature in ±3 </w:t>
            </w:r>
            <w:r>
              <w:rPr>
                <w:rFonts w:ascii="SimSun" w:hAnsi="SimSun"/>
                <w:sz w:val="21"/>
              </w:rPr>
              <w:t xml:space="preserve">℃ </w:t>
            </w:r>
            <w:r>
              <w:rPr>
                <w:sz w:val="21"/>
              </w:rPr>
              <w:t xml:space="preserve">of pre-establish </w:t>
            </w:r>
            <w:r>
              <w:rPr>
                <w:sz w:val="21"/>
              </w:rPr>
              <w:t>station. And ensure the temperature value accords with the</w:t>
            </w:r>
          </w:p>
          <w:p w:rsidR="002A6028" w:rsidRDefault="00267003">
            <w:pPr>
              <w:pStyle w:val="TableParagraph"/>
              <w:spacing w:before="6"/>
              <w:ind w:left="106"/>
              <w:jc w:val="both"/>
              <w:rPr>
                <w:sz w:val="21"/>
              </w:rPr>
            </w:pPr>
            <w:r>
              <w:rPr>
                <w:sz w:val="21"/>
              </w:rPr>
              <w:t>pressure controlling value.</w:t>
            </w:r>
          </w:p>
        </w:tc>
      </w:tr>
      <w:tr w:rsidR="002A6028">
        <w:trPr>
          <w:trHeight w:val="936"/>
        </w:trPr>
        <w:tc>
          <w:tcPr>
            <w:tcW w:w="818" w:type="dxa"/>
          </w:tcPr>
          <w:p w:rsidR="002A6028" w:rsidRDefault="002A6028">
            <w:pPr>
              <w:pStyle w:val="TableParagraph"/>
              <w:ind w:left="0"/>
              <w:rPr>
                <w:i/>
                <w:sz w:val="30"/>
              </w:rPr>
            </w:pPr>
          </w:p>
          <w:p w:rsidR="002A6028" w:rsidRDefault="00267003">
            <w:pPr>
              <w:pStyle w:val="TableParagraph"/>
              <w:ind w:left="202" w:right="190"/>
              <w:jc w:val="center"/>
              <w:rPr>
                <w:sz w:val="21"/>
              </w:rPr>
            </w:pPr>
            <w:r>
              <w:rPr>
                <w:sz w:val="21"/>
              </w:rPr>
              <w:t>11</w:t>
            </w:r>
          </w:p>
        </w:tc>
        <w:tc>
          <w:tcPr>
            <w:tcW w:w="2299" w:type="dxa"/>
          </w:tcPr>
          <w:p w:rsidR="002A6028" w:rsidRDefault="002A6028">
            <w:pPr>
              <w:pStyle w:val="TableParagraph"/>
              <w:ind w:left="0"/>
              <w:rPr>
                <w:i/>
                <w:sz w:val="30"/>
              </w:rPr>
            </w:pPr>
          </w:p>
          <w:p w:rsidR="002A6028" w:rsidRDefault="00267003">
            <w:pPr>
              <w:pStyle w:val="TableParagraph"/>
              <w:ind w:left="14"/>
              <w:jc w:val="center"/>
              <w:rPr>
                <w:sz w:val="21"/>
              </w:rPr>
            </w:pPr>
            <w:r>
              <w:rPr>
                <w:sz w:val="21"/>
              </w:rPr>
              <w:t>Timing control</w:t>
            </w:r>
          </w:p>
        </w:tc>
        <w:tc>
          <w:tcPr>
            <w:tcW w:w="5405" w:type="dxa"/>
          </w:tcPr>
          <w:p w:rsidR="002A6028" w:rsidRDefault="00267003">
            <w:pPr>
              <w:pStyle w:val="TableParagraph"/>
              <w:spacing w:before="35"/>
              <w:ind w:left="106"/>
              <w:rPr>
                <w:sz w:val="21"/>
              </w:rPr>
            </w:pPr>
            <w:r>
              <w:rPr>
                <w:sz w:val="21"/>
              </w:rPr>
              <w:t>It’s possible that the sterilization and drying can be</w:t>
            </w:r>
          </w:p>
          <w:p w:rsidR="002A6028" w:rsidRDefault="00267003">
            <w:pPr>
              <w:pStyle w:val="TableParagraph"/>
              <w:spacing w:before="2" w:line="310" w:lineRule="atLeast"/>
              <w:ind w:left="106"/>
              <w:rPr>
                <w:sz w:val="21"/>
              </w:rPr>
            </w:pPr>
            <w:r>
              <w:rPr>
                <w:sz w:val="21"/>
              </w:rPr>
              <w:t xml:space="preserve">timing control, and the windage should be limited that smaller than 10% of pre-establish </w:t>
            </w:r>
            <w:r>
              <w:rPr>
                <w:sz w:val="21"/>
              </w:rPr>
              <w:t>value.</w:t>
            </w:r>
          </w:p>
        </w:tc>
      </w:tr>
      <w:tr w:rsidR="002A6028">
        <w:trPr>
          <w:trHeight w:val="617"/>
        </w:trPr>
        <w:tc>
          <w:tcPr>
            <w:tcW w:w="818" w:type="dxa"/>
          </w:tcPr>
          <w:p w:rsidR="002A6028" w:rsidRDefault="00267003">
            <w:pPr>
              <w:pStyle w:val="TableParagraph"/>
              <w:spacing w:before="186"/>
              <w:ind w:left="200" w:right="191"/>
              <w:jc w:val="center"/>
              <w:rPr>
                <w:sz w:val="21"/>
              </w:rPr>
            </w:pPr>
            <w:r>
              <w:rPr>
                <w:sz w:val="21"/>
              </w:rPr>
              <w:t>12</w:t>
            </w:r>
          </w:p>
        </w:tc>
        <w:tc>
          <w:tcPr>
            <w:tcW w:w="2299" w:type="dxa"/>
          </w:tcPr>
          <w:p w:rsidR="002A6028" w:rsidRDefault="00267003">
            <w:pPr>
              <w:pStyle w:val="TableParagraph"/>
              <w:spacing w:before="186"/>
              <w:ind w:left="15"/>
              <w:jc w:val="center"/>
              <w:rPr>
                <w:sz w:val="21"/>
              </w:rPr>
            </w:pPr>
            <w:r>
              <w:rPr>
                <w:sz w:val="21"/>
              </w:rPr>
              <w:t>Button and Switch</w:t>
            </w:r>
          </w:p>
        </w:tc>
        <w:tc>
          <w:tcPr>
            <w:tcW w:w="5405" w:type="dxa"/>
          </w:tcPr>
          <w:p w:rsidR="002A6028" w:rsidRDefault="00267003">
            <w:pPr>
              <w:pStyle w:val="TableParagraph"/>
              <w:spacing w:before="66"/>
              <w:ind w:left="106"/>
              <w:rPr>
                <w:sz w:val="21"/>
              </w:rPr>
            </w:pPr>
            <w:r>
              <w:rPr>
                <w:sz w:val="21"/>
              </w:rPr>
              <w:t>Buttons and switches should be flexible and reliable on the sterilizer.</w:t>
            </w:r>
          </w:p>
        </w:tc>
      </w:tr>
      <w:tr w:rsidR="002A6028">
        <w:trPr>
          <w:trHeight w:val="2423"/>
        </w:trPr>
        <w:tc>
          <w:tcPr>
            <w:tcW w:w="818" w:type="dxa"/>
          </w:tcPr>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spacing w:before="9"/>
              <w:ind w:left="0"/>
              <w:rPr>
                <w:i/>
                <w:sz w:val="28"/>
              </w:rPr>
            </w:pPr>
          </w:p>
          <w:p w:rsidR="002A6028" w:rsidRDefault="00267003">
            <w:pPr>
              <w:pStyle w:val="TableParagraph"/>
              <w:ind w:left="200" w:right="191"/>
              <w:jc w:val="center"/>
              <w:rPr>
                <w:sz w:val="21"/>
              </w:rPr>
            </w:pPr>
            <w:r>
              <w:rPr>
                <w:sz w:val="21"/>
              </w:rPr>
              <w:t>13</w:t>
            </w:r>
          </w:p>
        </w:tc>
        <w:tc>
          <w:tcPr>
            <w:tcW w:w="2299" w:type="dxa"/>
          </w:tcPr>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spacing w:before="9"/>
              <w:ind w:left="0"/>
              <w:rPr>
                <w:i/>
                <w:sz w:val="28"/>
              </w:rPr>
            </w:pPr>
          </w:p>
          <w:p w:rsidR="002A6028" w:rsidRDefault="00267003">
            <w:pPr>
              <w:pStyle w:val="TableParagraph"/>
              <w:ind w:left="20"/>
              <w:jc w:val="center"/>
              <w:rPr>
                <w:sz w:val="21"/>
              </w:rPr>
            </w:pPr>
            <w:r>
              <w:rPr>
                <w:sz w:val="21"/>
              </w:rPr>
              <w:t>Indicator and display</w:t>
            </w:r>
          </w:p>
        </w:tc>
        <w:tc>
          <w:tcPr>
            <w:tcW w:w="5405" w:type="dxa"/>
          </w:tcPr>
          <w:p w:rsidR="002A6028" w:rsidRDefault="00267003">
            <w:pPr>
              <w:pStyle w:val="TableParagraph"/>
              <w:spacing w:before="34" w:line="309" w:lineRule="auto"/>
              <w:ind w:left="106" w:right="65"/>
              <w:jc w:val="both"/>
              <w:rPr>
                <w:sz w:val="21"/>
              </w:rPr>
            </w:pPr>
            <w:r>
              <w:rPr>
                <w:sz w:val="21"/>
              </w:rPr>
              <w:t>The indicators and displays of sterilizer should show the states of every sterilizing procedure exactly. Under the normal</w:t>
            </w:r>
            <w:r>
              <w:rPr>
                <w:sz w:val="21"/>
              </w:rPr>
              <w:t xml:space="preserve"> situation, sterilizer should indicate:</w:t>
            </w:r>
          </w:p>
          <w:p w:rsidR="002A6028" w:rsidRDefault="00267003">
            <w:pPr>
              <w:pStyle w:val="TableParagraph"/>
              <w:numPr>
                <w:ilvl w:val="0"/>
                <w:numId w:val="33"/>
              </w:numPr>
              <w:tabs>
                <w:tab w:val="left" w:pos="354"/>
              </w:tabs>
              <w:spacing w:before="2"/>
              <w:rPr>
                <w:sz w:val="21"/>
              </w:rPr>
            </w:pPr>
            <w:r>
              <w:rPr>
                <w:sz w:val="21"/>
              </w:rPr>
              <w:t>Chamber temperature</w:t>
            </w:r>
          </w:p>
          <w:p w:rsidR="002A6028" w:rsidRDefault="00267003">
            <w:pPr>
              <w:pStyle w:val="TableParagraph"/>
              <w:numPr>
                <w:ilvl w:val="0"/>
                <w:numId w:val="33"/>
              </w:numPr>
              <w:tabs>
                <w:tab w:val="left" w:pos="354"/>
              </w:tabs>
              <w:spacing w:before="70"/>
              <w:rPr>
                <w:sz w:val="21"/>
              </w:rPr>
            </w:pPr>
            <w:r>
              <w:rPr>
                <w:sz w:val="21"/>
              </w:rPr>
              <w:t>Chamber pressure</w:t>
            </w:r>
          </w:p>
          <w:p w:rsidR="002A6028" w:rsidRDefault="00267003">
            <w:pPr>
              <w:pStyle w:val="TableParagraph"/>
              <w:numPr>
                <w:ilvl w:val="0"/>
                <w:numId w:val="33"/>
              </w:numPr>
              <w:tabs>
                <w:tab w:val="left" w:pos="342"/>
              </w:tabs>
              <w:spacing w:before="71"/>
              <w:ind w:left="341" w:hanging="236"/>
              <w:rPr>
                <w:sz w:val="21"/>
              </w:rPr>
            </w:pPr>
            <w:r>
              <w:rPr>
                <w:sz w:val="21"/>
              </w:rPr>
              <w:t>Sterilizing work</w:t>
            </w:r>
            <w:r>
              <w:rPr>
                <w:spacing w:val="1"/>
                <w:sz w:val="21"/>
              </w:rPr>
              <w:t xml:space="preserve"> </w:t>
            </w:r>
            <w:r>
              <w:rPr>
                <w:sz w:val="21"/>
              </w:rPr>
              <w:t>state</w:t>
            </w:r>
          </w:p>
          <w:p w:rsidR="002A6028" w:rsidRDefault="00267003">
            <w:pPr>
              <w:pStyle w:val="TableParagraph"/>
              <w:numPr>
                <w:ilvl w:val="0"/>
                <w:numId w:val="33"/>
              </w:numPr>
              <w:tabs>
                <w:tab w:val="left" w:pos="354"/>
              </w:tabs>
              <w:spacing w:before="70"/>
              <w:rPr>
                <w:sz w:val="21"/>
              </w:rPr>
            </w:pPr>
            <w:r>
              <w:rPr>
                <w:spacing w:val="-3"/>
                <w:sz w:val="21"/>
              </w:rPr>
              <w:t xml:space="preserve">Water </w:t>
            </w:r>
            <w:r>
              <w:rPr>
                <w:sz w:val="21"/>
              </w:rPr>
              <w:t>level</w:t>
            </w:r>
            <w:r>
              <w:rPr>
                <w:spacing w:val="3"/>
                <w:sz w:val="21"/>
              </w:rPr>
              <w:t xml:space="preserve"> </w:t>
            </w:r>
            <w:r>
              <w:rPr>
                <w:sz w:val="21"/>
              </w:rPr>
              <w:t>state</w:t>
            </w:r>
          </w:p>
          <w:p w:rsidR="002A6028" w:rsidRDefault="00267003">
            <w:pPr>
              <w:pStyle w:val="TableParagraph"/>
              <w:numPr>
                <w:ilvl w:val="0"/>
                <w:numId w:val="33"/>
              </w:numPr>
              <w:tabs>
                <w:tab w:val="left" w:pos="354"/>
              </w:tabs>
              <w:spacing w:before="35" w:line="222" w:lineRule="exact"/>
              <w:rPr>
                <w:sz w:val="21"/>
              </w:rPr>
            </w:pPr>
            <w:r>
              <w:rPr>
                <w:sz w:val="21"/>
              </w:rPr>
              <w:t>Station of the opening or closing</w:t>
            </w:r>
            <w:r>
              <w:rPr>
                <w:spacing w:val="4"/>
                <w:sz w:val="21"/>
              </w:rPr>
              <w:t xml:space="preserve"> </w:t>
            </w:r>
            <w:r>
              <w:rPr>
                <w:sz w:val="21"/>
              </w:rPr>
              <w:t>door</w:t>
            </w:r>
          </w:p>
        </w:tc>
      </w:tr>
    </w:tbl>
    <w:p w:rsidR="002A6028" w:rsidRDefault="002A6028">
      <w:pPr>
        <w:spacing w:line="222" w:lineRule="exact"/>
        <w:rPr>
          <w:sz w:val="21"/>
        </w:rPr>
        <w:sectPr w:rsidR="002A6028">
          <w:pgSz w:w="11910" w:h="16840"/>
          <w:pgMar w:top="1380" w:right="1220" w:bottom="1180" w:left="1580" w:header="858" w:footer="994" w:gutter="0"/>
          <w:cols w:space="720"/>
        </w:sectPr>
      </w:pPr>
    </w:p>
    <w:p w:rsidR="002A6028" w:rsidRDefault="002A6028">
      <w:pPr>
        <w:pStyle w:val="Szvegtrzs"/>
        <w:spacing w:before="1"/>
        <w:rPr>
          <w:i/>
          <w:sz w:val="4"/>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8"/>
        <w:gridCol w:w="2299"/>
        <w:gridCol w:w="5405"/>
      </w:tblGrid>
      <w:tr w:rsidR="002A6028">
        <w:trPr>
          <w:trHeight w:val="623"/>
        </w:trPr>
        <w:tc>
          <w:tcPr>
            <w:tcW w:w="818" w:type="dxa"/>
          </w:tcPr>
          <w:p w:rsidR="002A6028" w:rsidRDefault="00267003">
            <w:pPr>
              <w:pStyle w:val="TableParagraph"/>
              <w:spacing w:before="190"/>
              <w:ind w:left="0" w:right="281"/>
              <w:jc w:val="right"/>
              <w:rPr>
                <w:sz w:val="21"/>
              </w:rPr>
            </w:pPr>
            <w:r>
              <w:rPr>
                <w:w w:val="95"/>
                <w:sz w:val="21"/>
              </w:rPr>
              <w:t>14</w:t>
            </w:r>
          </w:p>
        </w:tc>
        <w:tc>
          <w:tcPr>
            <w:tcW w:w="2299" w:type="dxa"/>
          </w:tcPr>
          <w:p w:rsidR="002A6028" w:rsidRDefault="00267003">
            <w:pPr>
              <w:pStyle w:val="TableParagraph"/>
              <w:spacing w:before="190"/>
              <w:ind w:left="13"/>
              <w:jc w:val="center"/>
              <w:rPr>
                <w:sz w:val="21"/>
              </w:rPr>
            </w:pPr>
            <w:r>
              <w:rPr>
                <w:sz w:val="21"/>
              </w:rPr>
              <w:t>Quantum of leak</w:t>
            </w:r>
          </w:p>
        </w:tc>
        <w:tc>
          <w:tcPr>
            <w:tcW w:w="5405" w:type="dxa"/>
          </w:tcPr>
          <w:p w:rsidR="002A6028" w:rsidRDefault="00267003">
            <w:pPr>
              <w:pStyle w:val="TableParagraph"/>
              <w:spacing w:before="34"/>
              <w:ind w:left="106"/>
              <w:rPr>
                <w:sz w:val="21"/>
              </w:rPr>
            </w:pPr>
            <w:r>
              <w:rPr>
                <w:sz w:val="21"/>
              </w:rPr>
              <w:t>on the condition of the vacuum - 0.07 Mpa, the sterilizer</w:t>
            </w:r>
          </w:p>
          <w:p w:rsidR="002A6028" w:rsidRDefault="00267003">
            <w:pPr>
              <w:pStyle w:val="TableParagraph"/>
              <w:spacing w:before="70"/>
              <w:ind w:left="106"/>
              <w:rPr>
                <w:sz w:val="21"/>
              </w:rPr>
            </w:pPr>
            <w:r>
              <w:rPr>
                <w:sz w:val="21"/>
              </w:rPr>
              <w:t>shouldn’t leak 0.013Mpa within ten min.</w:t>
            </w:r>
          </w:p>
        </w:tc>
      </w:tr>
      <w:tr w:rsidR="002A6028">
        <w:trPr>
          <w:trHeight w:val="452"/>
        </w:trPr>
        <w:tc>
          <w:tcPr>
            <w:tcW w:w="818" w:type="dxa"/>
          </w:tcPr>
          <w:p w:rsidR="002A6028" w:rsidRDefault="00267003">
            <w:pPr>
              <w:pStyle w:val="TableParagraph"/>
              <w:spacing w:before="103"/>
              <w:ind w:left="0" w:right="281"/>
              <w:jc w:val="right"/>
              <w:rPr>
                <w:sz w:val="21"/>
              </w:rPr>
            </w:pPr>
            <w:r>
              <w:rPr>
                <w:w w:val="95"/>
                <w:sz w:val="21"/>
              </w:rPr>
              <w:t>15</w:t>
            </w:r>
          </w:p>
        </w:tc>
        <w:tc>
          <w:tcPr>
            <w:tcW w:w="2299" w:type="dxa"/>
          </w:tcPr>
          <w:p w:rsidR="002A6028" w:rsidRDefault="00267003">
            <w:pPr>
              <w:pStyle w:val="TableParagraph"/>
              <w:spacing w:before="103"/>
              <w:ind w:left="12"/>
              <w:jc w:val="center"/>
              <w:rPr>
                <w:sz w:val="21"/>
              </w:rPr>
            </w:pPr>
            <w:r>
              <w:rPr>
                <w:sz w:val="21"/>
              </w:rPr>
              <w:t>Leak forbid</w:t>
            </w:r>
          </w:p>
        </w:tc>
        <w:tc>
          <w:tcPr>
            <w:tcW w:w="5405" w:type="dxa"/>
          </w:tcPr>
          <w:p w:rsidR="002A6028" w:rsidRDefault="00267003">
            <w:pPr>
              <w:pStyle w:val="TableParagraph"/>
              <w:spacing w:before="103"/>
              <w:ind w:left="106"/>
              <w:rPr>
                <w:sz w:val="21"/>
              </w:rPr>
            </w:pPr>
            <w:r>
              <w:rPr>
                <w:sz w:val="21"/>
              </w:rPr>
              <w:t>The sterilizer can’t leak under the work pressure</w:t>
            </w:r>
          </w:p>
        </w:tc>
      </w:tr>
      <w:tr w:rsidR="002A6028">
        <w:trPr>
          <w:trHeight w:val="936"/>
        </w:trPr>
        <w:tc>
          <w:tcPr>
            <w:tcW w:w="818" w:type="dxa"/>
          </w:tcPr>
          <w:p w:rsidR="002A6028" w:rsidRDefault="002A6028">
            <w:pPr>
              <w:pStyle w:val="TableParagraph"/>
              <w:spacing w:before="2"/>
              <w:ind w:left="0"/>
              <w:rPr>
                <w:i/>
                <w:sz w:val="30"/>
              </w:rPr>
            </w:pPr>
          </w:p>
          <w:p w:rsidR="002A6028" w:rsidRDefault="00267003">
            <w:pPr>
              <w:pStyle w:val="TableParagraph"/>
              <w:ind w:left="0" w:right="281"/>
              <w:jc w:val="right"/>
              <w:rPr>
                <w:sz w:val="21"/>
              </w:rPr>
            </w:pPr>
            <w:r>
              <w:rPr>
                <w:w w:val="95"/>
                <w:sz w:val="21"/>
              </w:rPr>
              <w:t>16</w:t>
            </w:r>
          </w:p>
        </w:tc>
        <w:tc>
          <w:tcPr>
            <w:tcW w:w="2299" w:type="dxa"/>
          </w:tcPr>
          <w:p w:rsidR="002A6028" w:rsidRDefault="002A6028">
            <w:pPr>
              <w:pStyle w:val="TableParagraph"/>
              <w:spacing w:before="6"/>
              <w:ind w:left="0"/>
              <w:rPr>
                <w:i/>
                <w:sz w:val="19"/>
              </w:rPr>
            </w:pPr>
          </w:p>
          <w:p w:rsidR="002A6028" w:rsidRDefault="00267003">
            <w:pPr>
              <w:pStyle w:val="TableParagraph"/>
              <w:ind w:left="639" w:hanging="348"/>
              <w:rPr>
                <w:sz w:val="21"/>
              </w:rPr>
            </w:pPr>
            <w:r>
              <w:rPr>
                <w:sz w:val="21"/>
              </w:rPr>
              <w:t>protective earthing impedance</w:t>
            </w:r>
          </w:p>
        </w:tc>
        <w:tc>
          <w:tcPr>
            <w:tcW w:w="5405" w:type="dxa"/>
          </w:tcPr>
          <w:p w:rsidR="002A6028" w:rsidRDefault="00267003">
            <w:pPr>
              <w:pStyle w:val="TableParagraph"/>
              <w:spacing w:before="35"/>
              <w:ind w:left="106"/>
              <w:rPr>
                <w:sz w:val="21"/>
              </w:rPr>
            </w:pPr>
            <w:r>
              <w:rPr>
                <w:sz w:val="21"/>
              </w:rPr>
              <w:t>The impedance between protective earthing point of the</w:t>
            </w:r>
          </w:p>
          <w:p w:rsidR="002A6028" w:rsidRDefault="00267003">
            <w:pPr>
              <w:pStyle w:val="TableParagraph"/>
              <w:spacing w:before="2" w:line="310" w:lineRule="atLeast"/>
              <w:ind w:left="106"/>
              <w:rPr>
                <w:sz w:val="21"/>
              </w:rPr>
            </w:pPr>
            <w:r>
              <w:rPr>
                <w:sz w:val="21"/>
              </w:rPr>
              <w:t xml:space="preserve">power input faucet and protective earthing can be touched </w:t>
            </w:r>
            <w:r>
              <w:rPr>
                <w:sz w:val="21"/>
              </w:rPr>
              <w:t>all metallic parts, doesn’t over than 0.1Ω.</w:t>
            </w:r>
          </w:p>
        </w:tc>
      </w:tr>
      <w:tr w:rsidR="002A6028">
        <w:trPr>
          <w:trHeight w:val="1235"/>
        </w:trPr>
        <w:tc>
          <w:tcPr>
            <w:tcW w:w="818" w:type="dxa"/>
            <w:vMerge w:val="restart"/>
          </w:tcPr>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spacing w:before="3"/>
              <w:ind w:left="0"/>
              <w:rPr>
                <w:i/>
                <w:sz w:val="23"/>
              </w:rPr>
            </w:pPr>
          </w:p>
          <w:p w:rsidR="002A6028" w:rsidRDefault="00267003">
            <w:pPr>
              <w:pStyle w:val="TableParagraph"/>
              <w:spacing w:before="1"/>
              <w:ind w:left="200" w:right="191"/>
              <w:jc w:val="center"/>
              <w:rPr>
                <w:sz w:val="21"/>
              </w:rPr>
            </w:pPr>
            <w:r>
              <w:rPr>
                <w:sz w:val="21"/>
              </w:rPr>
              <w:t>17</w:t>
            </w:r>
          </w:p>
        </w:tc>
        <w:tc>
          <w:tcPr>
            <w:tcW w:w="2299" w:type="dxa"/>
            <w:vMerge w:val="restart"/>
          </w:tcPr>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spacing w:before="5"/>
              <w:ind w:left="0"/>
              <w:rPr>
                <w:i/>
                <w:sz w:val="24"/>
              </w:rPr>
            </w:pPr>
          </w:p>
          <w:p w:rsidR="002A6028" w:rsidRDefault="00267003">
            <w:pPr>
              <w:pStyle w:val="TableParagraph"/>
              <w:ind w:left="552" w:right="276" w:hanging="240"/>
              <w:rPr>
                <w:sz w:val="21"/>
              </w:rPr>
            </w:pPr>
            <w:r>
              <w:rPr>
                <w:sz w:val="21"/>
              </w:rPr>
              <w:t>Dielectric strength with Working Temperature</w:t>
            </w:r>
          </w:p>
        </w:tc>
        <w:tc>
          <w:tcPr>
            <w:tcW w:w="5405" w:type="dxa"/>
          </w:tcPr>
          <w:p w:rsidR="002A6028" w:rsidRDefault="00267003">
            <w:pPr>
              <w:pStyle w:val="TableParagraph"/>
              <w:spacing w:before="13"/>
              <w:ind w:left="106" w:right="65"/>
              <w:jc w:val="both"/>
              <w:rPr>
                <w:sz w:val="21"/>
              </w:rPr>
            </w:pPr>
            <w:r>
              <w:rPr>
                <w:sz w:val="21"/>
              </w:rPr>
              <w:t>a) A-al: It should bear the sine wave test alternative voltage ,50Hz, 1500v, which between the web power input port and protective earthing can be touched</w:t>
            </w:r>
            <w:r>
              <w:rPr>
                <w:sz w:val="21"/>
              </w:rPr>
              <w:t xml:space="preserve"> all metallic parts. It lasts 1 min, and hasn’t the</w:t>
            </w:r>
          </w:p>
          <w:p w:rsidR="002A6028" w:rsidRDefault="00267003">
            <w:pPr>
              <w:pStyle w:val="TableParagraph"/>
              <w:spacing w:line="236" w:lineRule="exact"/>
              <w:ind w:left="106"/>
              <w:jc w:val="both"/>
              <w:rPr>
                <w:sz w:val="21"/>
              </w:rPr>
            </w:pPr>
            <w:r>
              <w:rPr>
                <w:sz w:val="21"/>
              </w:rPr>
              <w:t>phenomenon of breakage and flashover</w:t>
            </w:r>
          </w:p>
        </w:tc>
      </w:tr>
      <w:tr w:rsidR="002A6028">
        <w:trPr>
          <w:trHeight w:val="1560"/>
        </w:trPr>
        <w:tc>
          <w:tcPr>
            <w:tcW w:w="818" w:type="dxa"/>
            <w:vMerge/>
            <w:tcBorders>
              <w:top w:val="nil"/>
            </w:tcBorders>
          </w:tcPr>
          <w:p w:rsidR="002A6028" w:rsidRDefault="002A6028">
            <w:pPr>
              <w:rPr>
                <w:sz w:val="2"/>
                <w:szCs w:val="2"/>
              </w:rPr>
            </w:pPr>
          </w:p>
        </w:tc>
        <w:tc>
          <w:tcPr>
            <w:tcW w:w="2299" w:type="dxa"/>
            <w:vMerge/>
            <w:tcBorders>
              <w:top w:val="nil"/>
            </w:tcBorders>
          </w:tcPr>
          <w:p w:rsidR="002A6028" w:rsidRDefault="002A6028">
            <w:pPr>
              <w:rPr>
                <w:sz w:val="2"/>
                <w:szCs w:val="2"/>
              </w:rPr>
            </w:pPr>
          </w:p>
        </w:tc>
        <w:tc>
          <w:tcPr>
            <w:tcW w:w="5405" w:type="dxa"/>
          </w:tcPr>
          <w:p w:rsidR="002A6028" w:rsidRDefault="00267003">
            <w:pPr>
              <w:pStyle w:val="TableParagraph"/>
              <w:spacing w:before="35" w:line="309" w:lineRule="auto"/>
              <w:ind w:left="106" w:right="63"/>
              <w:jc w:val="both"/>
              <w:rPr>
                <w:sz w:val="21"/>
              </w:rPr>
            </w:pPr>
            <w:r>
              <w:rPr>
                <w:sz w:val="21"/>
              </w:rPr>
              <w:t>b) A-a2: It should bear the sine wave test alternative voltage, 50Hz, 1500v, which between the web power input port and the enclosure of which isn’t be pretended ea</w:t>
            </w:r>
            <w:r>
              <w:rPr>
                <w:sz w:val="21"/>
              </w:rPr>
              <w:t>rthing. It lasts 1 min, and hasn’t the phenomenon of</w:t>
            </w:r>
          </w:p>
          <w:p w:rsidR="002A6028" w:rsidRDefault="00267003">
            <w:pPr>
              <w:pStyle w:val="TableParagraph"/>
              <w:spacing w:before="2"/>
              <w:ind w:left="106"/>
              <w:jc w:val="both"/>
              <w:rPr>
                <w:sz w:val="21"/>
              </w:rPr>
            </w:pPr>
            <w:r>
              <w:rPr>
                <w:sz w:val="21"/>
              </w:rPr>
              <w:t>breakage and flashover</w:t>
            </w:r>
          </w:p>
        </w:tc>
      </w:tr>
      <w:tr w:rsidR="002A6028">
        <w:trPr>
          <w:trHeight w:val="2184"/>
        </w:trPr>
        <w:tc>
          <w:tcPr>
            <w:tcW w:w="818" w:type="dxa"/>
            <w:vMerge w:val="restart"/>
          </w:tcPr>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spacing w:before="8"/>
              <w:ind w:left="0"/>
              <w:rPr>
                <w:i/>
                <w:sz w:val="19"/>
              </w:rPr>
            </w:pPr>
          </w:p>
          <w:p w:rsidR="002A6028" w:rsidRDefault="00267003">
            <w:pPr>
              <w:pStyle w:val="TableParagraph"/>
              <w:ind w:left="200" w:right="191"/>
              <w:jc w:val="center"/>
              <w:rPr>
                <w:sz w:val="21"/>
              </w:rPr>
            </w:pPr>
            <w:r>
              <w:rPr>
                <w:sz w:val="21"/>
              </w:rPr>
              <w:t>18</w:t>
            </w:r>
          </w:p>
        </w:tc>
        <w:tc>
          <w:tcPr>
            <w:tcW w:w="2299" w:type="dxa"/>
            <w:vMerge w:val="restart"/>
          </w:tcPr>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spacing w:before="8"/>
              <w:ind w:left="0"/>
              <w:rPr>
                <w:i/>
                <w:sz w:val="19"/>
              </w:rPr>
            </w:pPr>
          </w:p>
          <w:p w:rsidR="002A6028" w:rsidRDefault="00267003">
            <w:pPr>
              <w:pStyle w:val="TableParagraph"/>
              <w:ind w:left="10"/>
              <w:jc w:val="center"/>
              <w:rPr>
                <w:sz w:val="21"/>
              </w:rPr>
            </w:pPr>
            <w:r>
              <w:rPr>
                <w:sz w:val="21"/>
              </w:rPr>
              <w:t>No-load</w:t>
            </w:r>
          </w:p>
        </w:tc>
        <w:tc>
          <w:tcPr>
            <w:tcW w:w="5405" w:type="dxa"/>
          </w:tcPr>
          <w:p w:rsidR="002A6028" w:rsidRDefault="00267003">
            <w:pPr>
              <w:pStyle w:val="TableParagraph"/>
              <w:spacing w:before="35" w:line="309" w:lineRule="auto"/>
              <w:ind w:left="106" w:right="51"/>
              <w:rPr>
                <w:sz w:val="21"/>
              </w:rPr>
            </w:pPr>
            <w:r>
              <w:rPr>
                <w:sz w:val="21"/>
              </w:rPr>
              <w:t xml:space="preserve">For all loads except hollow load A, the presence of saturated steam in the usable space and the load is deemed to have been achieved when, throughout </w:t>
            </w:r>
            <w:r>
              <w:rPr>
                <w:sz w:val="21"/>
              </w:rPr>
              <w:t>the holding time, all temperatures measured in the usable space and the load: (Attention: the theory of steam temperature is accounted by measuring pressure, which</w:t>
            </w:r>
          </w:p>
          <w:p w:rsidR="002A6028" w:rsidRDefault="00267003">
            <w:pPr>
              <w:pStyle w:val="TableParagraph"/>
              <w:spacing w:before="2"/>
              <w:ind w:left="106"/>
              <w:rPr>
                <w:sz w:val="21"/>
              </w:rPr>
            </w:pPr>
            <w:r>
              <w:rPr>
                <w:sz w:val="21"/>
              </w:rPr>
              <w:t>can be considered the test temperature.)</w:t>
            </w:r>
          </w:p>
        </w:tc>
      </w:tr>
      <w:tr w:rsidR="002A6028">
        <w:trPr>
          <w:trHeight w:val="311"/>
        </w:trPr>
        <w:tc>
          <w:tcPr>
            <w:tcW w:w="818" w:type="dxa"/>
            <w:vMerge/>
            <w:tcBorders>
              <w:top w:val="nil"/>
            </w:tcBorders>
          </w:tcPr>
          <w:p w:rsidR="002A6028" w:rsidRDefault="002A6028">
            <w:pPr>
              <w:rPr>
                <w:sz w:val="2"/>
                <w:szCs w:val="2"/>
              </w:rPr>
            </w:pPr>
          </w:p>
        </w:tc>
        <w:tc>
          <w:tcPr>
            <w:tcW w:w="2299" w:type="dxa"/>
            <w:vMerge/>
            <w:tcBorders>
              <w:top w:val="nil"/>
            </w:tcBorders>
          </w:tcPr>
          <w:p w:rsidR="002A6028" w:rsidRDefault="002A6028">
            <w:pPr>
              <w:rPr>
                <w:sz w:val="2"/>
                <w:szCs w:val="2"/>
              </w:rPr>
            </w:pPr>
          </w:p>
        </w:tc>
        <w:tc>
          <w:tcPr>
            <w:tcW w:w="5405" w:type="dxa"/>
          </w:tcPr>
          <w:p w:rsidR="002A6028" w:rsidRDefault="00267003">
            <w:pPr>
              <w:pStyle w:val="TableParagraph"/>
              <w:spacing w:before="34"/>
              <w:ind w:left="106"/>
              <w:rPr>
                <w:sz w:val="21"/>
              </w:rPr>
            </w:pPr>
            <w:r>
              <w:rPr>
                <w:sz w:val="21"/>
              </w:rPr>
              <w:t xml:space="preserve">are not lower than the sterilization </w:t>
            </w:r>
            <w:r>
              <w:rPr>
                <w:sz w:val="21"/>
              </w:rPr>
              <w:t>temperature;</w:t>
            </w:r>
          </w:p>
        </w:tc>
      </w:tr>
      <w:tr w:rsidR="002A6028">
        <w:trPr>
          <w:trHeight w:val="623"/>
        </w:trPr>
        <w:tc>
          <w:tcPr>
            <w:tcW w:w="818" w:type="dxa"/>
            <w:vMerge/>
            <w:tcBorders>
              <w:top w:val="nil"/>
            </w:tcBorders>
          </w:tcPr>
          <w:p w:rsidR="002A6028" w:rsidRDefault="002A6028">
            <w:pPr>
              <w:rPr>
                <w:sz w:val="2"/>
                <w:szCs w:val="2"/>
              </w:rPr>
            </w:pPr>
          </w:p>
        </w:tc>
        <w:tc>
          <w:tcPr>
            <w:tcW w:w="2299" w:type="dxa"/>
            <w:vMerge/>
            <w:tcBorders>
              <w:top w:val="nil"/>
            </w:tcBorders>
          </w:tcPr>
          <w:p w:rsidR="002A6028" w:rsidRDefault="002A6028">
            <w:pPr>
              <w:rPr>
                <w:sz w:val="2"/>
                <w:szCs w:val="2"/>
              </w:rPr>
            </w:pPr>
          </w:p>
        </w:tc>
        <w:tc>
          <w:tcPr>
            <w:tcW w:w="5405" w:type="dxa"/>
          </w:tcPr>
          <w:p w:rsidR="002A6028" w:rsidRDefault="00267003">
            <w:pPr>
              <w:pStyle w:val="TableParagraph"/>
              <w:spacing w:before="34"/>
              <w:ind w:left="106"/>
              <w:rPr>
                <w:sz w:val="21"/>
              </w:rPr>
            </w:pPr>
            <w:r>
              <w:rPr>
                <w:sz w:val="21"/>
              </w:rPr>
              <w:t>are not more than 4 K above the sterilization</w:t>
            </w:r>
          </w:p>
          <w:p w:rsidR="002A6028" w:rsidRDefault="00267003">
            <w:pPr>
              <w:pStyle w:val="TableParagraph"/>
              <w:spacing w:before="70"/>
              <w:ind w:left="106"/>
              <w:rPr>
                <w:sz w:val="21"/>
              </w:rPr>
            </w:pPr>
            <w:r>
              <w:rPr>
                <w:sz w:val="21"/>
              </w:rPr>
              <w:t>temperature;</w:t>
            </w:r>
          </w:p>
        </w:tc>
      </w:tr>
      <w:tr w:rsidR="002A6028">
        <w:trPr>
          <w:trHeight w:val="459"/>
        </w:trPr>
        <w:tc>
          <w:tcPr>
            <w:tcW w:w="818" w:type="dxa"/>
            <w:vMerge/>
            <w:tcBorders>
              <w:top w:val="nil"/>
            </w:tcBorders>
          </w:tcPr>
          <w:p w:rsidR="002A6028" w:rsidRDefault="002A6028">
            <w:pPr>
              <w:rPr>
                <w:sz w:val="2"/>
                <w:szCs w:val="2"/>
              </w:rPr>
            </w:pPr>
          </w:p>
        </w:tc>
        <w:tc>
          <w:tcPr>
            <w:tcW w:w="2299" w:type="dxa"/>
            <w:vMerge/>
            <w:tcBorders>
              <w:top w:val="nil"/>
            </w:tcBorders>
          </w:tcPr>
          <w:p w:rsidR="002A6028" w:rsidRDefault="002A6028">
            <w:pPr>
              <w:rPr>
                <w:sz w:val="2"/>
                <w:szCs w:val="2"/>
              </w:rPr>
            </w:pPr>
          </w:p>
        </w:tc>
        <w:tc>
          <w:tcPr>
            <w:tcW w:w="5405" w:type="dxa"/>
          </w:tcPr>
          <w:p w:rsidR="002A6028" w:rsidRDefault="00267003">
            <w:pPr>
              <w:pStyle w:val="TableParagraph"/>
              <w:spacing w:before="108"/>
              <w:ind w:left="106"/>
              <w:rPr>
                <w:sz w:val="21"/>
              </w:rPr>
            </w:pPr>
            <w:r>
              <w:rPr>
                <w:sz w:val="21"/>
              </w:rPr>
              <w:t>do not differ from each other by more than 2 K.</w:t>
            </w:r>
          </w:p>
        </w:tc>
      </w:tr>
      <w:tr w:rsidR="002A6028">
        <w:trPr>
          <w:trHeight w:val="623"/>
        </w:trPr>
        <w:tc>
          <w:tcPr>
            <w:tcW w:w="818" w:type="dxa"/>
            <w:vMerge/>
            <w:tcBorders>
              <w:top w:val="nil"/>
            </w:tcBorders>
          </w:tcPr>
          <w:p w:rsidR="002A6028" w:rsidRDefault="002A6028">
            <w:pPr>
              <w:rPr>
                <w:sz w:val="2"/>
                <w:szCs w:val="2"/>
              </w:rPr>
            </w:pPr>
          </w:p>
        </w:tc>
        <w:tc>
          <w:tcPr>
            <w:tcW w:w="2299" w:type="dxa"/>
            <w:vMerge/>
            <w:tcBorders>
              <w:top w:val="nil"/>
            </w:tcBorders>
          </w:tcPr>
          <w:p w:rsidR="002A6028" w:rsidRDefault="002A6028">
            <w:pPr>
              <w:rPr>
                <w:sz w:val="2"/>
                <w:szCs w:val="2"/>
              </w:rPr>
            </w:pPr>
          </w:p>
        </w:tc>
        <w:tc>
          <w:tcPr>
            <w:tcW w:w="5405" w:type="dxa"/>
          </w:tcPr>
          <w:p w:rsidR="002A6028" w:rsidRDefault="00267003">
            <w:pPr>
              <w:pStyle w:val="TableParagraph"/>
              <w:spacing w:before="35"/>
              <w:ind w:left="106"/>
              <w:rPr>
                <w:sz w:val="21"/>
              </w:rPr>
            </w:pPr>
            <w:r>
              <w:rPr>
                <w:sz w:val="21"/>
              </w:rPr>
              <w:t>The usable place temperature during the no-load can</w:t>
            </w:r>
          </w:p>
          <w:p w:rsidR="002A6028" w:rsidRDefault="00267003">
            <w:pPr>
              <w:pStyle w:val="TableParagraph"/>
              <w:spacing w:before="70"/>
              <w:ind w:left="106"/>
              <w:rPr>
                <w:sz w:val="21"/>
              </w:rPr>
            </w:pPr>
            <w:r>
              <w:rPr>
                <w:sz w:val="21"/>
              </w:rPr>
              <w:t>not over than the scope of highest temperature.</w:t>
            </w:r>
          </w:p>
        </w:tc>
      </w:tr>
      <w:tr w:rsidR="002A6028">
        <w:trPr>
          <w:trHeight w:val="1235"/>
        </w:trPr>
        <w:tc>
          <w:tcPr>
            <w:tcW w:w="818" w:type="dxa"/>
          </w:tcPr>
          <w:p w:rsidR="002A6028" w:rsidRDefault="002A6028">
            <w:pPr>
              <w:pStyle w:val="TableParagraph"/>
              <w:ind w:left="0"/>
              <w:rPr>
                <w:i/>
              </w:rPr>
            </w:pPr>
          </w:p>
          <w:p w:rsidR="002A6028" w:rsidRDefault="002A6028">
            <w:pPr>
              <w:pStyle w:val="TableParagraph"/>
              <w:ind w:left="0"/>
              <w:rPr>
                <w:i/>
                <w:sz w:val="21"/>
              </w:rPr>
            </w:pPr>
          </w:p>
          <w:p w:rsidR="002A6028" w:rsidRDefault="00267003">
            <w:pPr>
              <w:pStyle w:val="TableParagraph"/>
              <w:spacing w:before="1"/>
              <w:ind w:left="0" w:right="281"/>
              <w:jc w:val="right"/>
              <w:rPr>
                <w:sz w:val="21"/>
              </w:rPr>
            </w:pPr>
            <w:r>
              <w:rPr>
                <w:w w:val="95"/>
                <w:sz w:val="21"/>
              </w:rPr>
              <w:t>19</w:t>
            </w:r>
          </w:p>
        </w:tc>
        <w:tc>
          <w:tcPr>
            <w:tcW w:w="2299" w:type="dxa"/>
          </w:tcPr>
          <w:p w:rsidR="002A6028" w:rsidRDefault="002A6028">
            <w:pPr>
              <w:pStyle w:val="TableParagraph"/>
              <w:ind w:left="0"/>
              <w:rPr>
                <w:i/>
              </w:rPr>
            </w:pPr>
          </w:p>
          <w:p w:rsidR="002A6028" w:rsidRDefault="002A6028">
            <w:pPr>
              <w:pStyle w:val="TableParagraph"/>
              <w:ind w:left="0"/>
              <w:rPr>
                <w:i/>
                <w:sz w:val="21"/>
              </w:rPr>
            </w:pPr>
          </w:p>
          <w:p w:rsidR="002A6028" w:rsidRDefault="00267003">
            <w:pPr>
              <w:pStyle w:val="TableParagraph"/>
              <w:spacing w:before="1"/>
              <w:ind w:left="12"/>
              <w:jc w:val="center"/>
              <w:rPr>
                <w:sz w:val="21"/>
              </w:rPr>
            </w:pPr>
            <w:r>
              <w:rPr>
                <w:sz w:val="21"/>
              </w:rPr>
              <w:t>Hollow load</w:t>
            </w:r>
          </w:p>
        </w:tc>
        <w:tc>
          <w:tcPr>
            <w:tcW w:w="5405" w:type="dxa"/>
          </w:tcPr>
          <w:p w:rsidR="002A6028" w:rsidRDefault="00267003">
            <w:pPr>
              <w:pStyle w:val="TableParagraph"/>
              <w:spacing w:before="13"/>
              <w:ind w:left="106" w:right="69"/>
              <w:jc w:val="both"/>
              <w:rPr>
                <w:sz w:val="21"/>
              </w:rPr>
            </w:pPr>
            <w:r>
              <w:rPr>
                <w:sz w:val="21"/>
              </w:rPr>
              <w:t xml:space="preserve">The </w:t>
            </w:r>
            <w:r>
              <w:rPr>
                <w:sz w:val="21"/>
              </w:rPr>
              <w:t>hollow load A and B, As for testifying whether the saturation steam existing is relevant to the color change, by distinguish used chemistry direction system whether it was according to the direction</w:t>
            </w:r>
            <w:r>
              <w:rPr>
                <w:spacing w:val="24"/>
                <w:sz w:val="21"/>
              </w:rPr>
              <w:t xml:space="preserve"> </w:t>
            </w:r>
            <w:r>
              <w:rPr>
                <w:sz w:val="21"/>
              </w:rPr>
              <w:t>system</w:t>
            </w:r>
          </w:p>
          <w:p w:rsidR="002A6028" w:rsidRDefault="00267003">
            <w:pPr>
              <w:pStyle w:val="TableParagraph"/>
              <w:spacing w:line="236" w:lineRule="exact"/>
              <w:ind w:left="106"/>
              <w:rPr>
                <w:sz w:val="21"/>
              </w:rPr>
            </w:pPr>
            <w:r>
              <w:rPr>
                <w:sz w:val="21"/>
              </w:rPr>
              <w:t>manufacture</w:t>
            </w:r>
          </w:p>
        </w:tc>
      </w:tr>
      <w:tr w:rsidR="002A6028">
        <w:trPr>
          <w:trHeight w:val="1560"/>
        </w:trPr>
        <w:tc>
          <w:tcPr>
            <w:tcW w:w="818" w:type="dxa"/>
            <w:vMerge w:val="restart"/>
          </w:tcPr>
          <w:p w:rsidR="002A6028" w:rsidRDefault="002A6028">
            <w:pPr>
              <w:pStyle w:val="TableParagraph"/>
              <w:ind w:left="0"/>
              <w:rPr>
                <w:i/>
              </w:rPr>
            </w:pPr>
          </w:p>
          <w:p w:rsidR="002A6028" w:rsidRDefault="002A6028">
            <w:pPr>
              <w:pStyle w:val="TableParagraph"/>
              <w:ind w:left="0"/>
              <w:rPr>
                <w:i/>
              </w:rPr>
            </w:pPr>
          </w:p>
          <w:p w:rsidR="002A6028" w:rsidRDefault="002A6028">
            <w:pPr>
              <w:pStyle w:val="TableParagraph"/>
              <w:spacing w:before="3"/>
              <w:ind w:left="0"/>
              <w:rPr>
                <w:i/>
                <w:sz w:val="27"/>
              </w:rPr>
            </w:pPr>
          </w:p>
          <w:p w:rsidR="002A6028" w:rsidRDefault="00267003">
            <w:pPr>
              <w:pStyle w:val="TableParagraph"/>
              <w:ind w:left="200" w:right="191"/>
              <w:jc w:val="center"/>
              <w:rPr>
                <w:sz w:val="21"/>
              </w:rPr>
            </w:pPr>
            <w:r>
              <w:rPr>
                <w:sz w:val="21"/>
              </w:rPr>
              <w:t>20</w:t>
            </w:r>
          </w:p>
        </w:tc>
        <w:tc>
          <w:tcPr>
            <w:tcW w:w="2299" w:type="dxa"/>
            <w:vMerge w:val="restart"/>
          </w:tcPr>
          <w:p w:rsidR="002A6028" w:rsidRDefault="002A6028">
            <w:pPr>
              <w:pStyle w:val="TableParagraph"/>
              <w:ind w:left="0"/>
              <w:rPr>
                <w:i/>
              </w:rPr>
            </w:pPr>
          </w:p>
          <w:p w:rsidR="002A6028" w:rsidRDefault="002A6028">
            <w:pPr>
              <w:pStyle w:val="TableParagraph"/>
              <w:ind w:left="0"/>
              <w:rPr>
                <w:i/>
              </w:rPr>
            </w:pPr>
          </w:p>
          <w:p w:rsidR="002A6028" w:rsidRDefault="00267003">
            <w:pPr>
              <w:pStyle w:val="TableParagraph"/>
              <w:spacing w:before="191"/>
              <w:ind w:left="406" w:hanging="168"/>
              <w:rPr>
                <w:sz w:val="21"/>
              </w:rPr>
            </w:pPr>
            <w:r>
              <w:rPr>
                <w:sz w:val="21"/>
              </w:rPr>
              <w:t xml:space="preserve">Dryness, solid load, double </w:t>
            </w:r>
            <w:r>
              <w:rPr>
                <w:sz w:val="21"/>
              </w:rPr>
              <w:t>wrapped</w:t>
            </w:r>
          </w:p>
        </w:tc>
        <w:tc>
          <w:tcPr>
            <w:tcW w:w="5405" w:type="dxa"/>
          </w:tcPr>
          <w:p w:rsidR="002A6028" w:rsidRDefault="00267003">
            <w:pPr>
              <w:pStyle w:val="TableParagraph"/>
              <w:spacing w:before="35" w:line="309" w:lineRule="auto"/>
              <w:ind w:left="106" w:right="65"/>
              <w:jc w:val="both"/>
              <w:rPr>
                <w:sz w:val="21"/>
              </w:rPr>
            </w:pPr>
            <w:r>
              <w:rPr>
                <w:sz w:val="21"/>
              </w:rPr>
              <w:t>For wrapped loads, any remaining moisture shall not lead to wet packages and shall not result in detrimental effects on the sterilizer load. Any remaining water droplets on the inner side of the film of laminate pouch</w:t>
            </w:r>
          </w:p>
          <w:p w:rsidR="002A6028" w:rsidRDefault="00267003">
            <w:pPr>
              <w:pStyle w:val="TableParagraph"/>
              <w:spacing w:before="2"/>
              <w:ind w:left="106"/>
              <w:jc w:val="both"/>
              <w:rPr>
                <w:sz w:val="21"/>
              </w:rPr>
            </w:pPr>
            <w:r>
              <w:rPr>
                <w:sz w:val="21"/>
              </w:rPr>
              <w:t>shall evaporate within 5 min.</w:t>
            </w:r>
          </w:p>
        </w:tc>
      </w:tr>
      <w:tr w:rsidR="002A6028">
        <w:trPr>
          <w:trHeight w:val="312"/>
        </w:trPr>
        <w:tc>
          <w:tcPr>
            <w:tcW w:w="818" w:type="dxa"/>
            <w:vMerge/>
            <w:tcBorders>
              <w:top w:val="nil"/>
            </w:tcBorders>
          </w:tcPr>
          <w:p w:rsidR="002A6028" w:rsidRDefault="002A6028">
            <w:pPr>
              <w:rPr>
                <w:sz w:val="2"/>
                <w:szCs w:val="2"/>
              </w:rPr>
            </w:pPr>
          </w:p>
        </w:tc>
        <w:tc>
          <w:tcPr>
            <w:tcW w:w="2299" w:type="dxa"/>
            <w:vMerge/>
            <w:tcBorders>
              <w:top w:val="nil"/>
            </w:tcBorders>
          </w:tcPr>
          <w:p w:rsidR="002A6028" w:rsidRDefault="002A6028">
            <w:pPr>
              <w:rPr>
                <w:sz w:val="2"/>
                <w:szCs w:val="2"/>
              </w:rPr>
            </w:pPr>
          </w:p>
        </w:tc>
        <w:tc>
          <w:tcPr>
            <w:tcW w:w="5405" w:type="dxa"/>
          </w:tcPr>
          <w:p w:rsidR="002A6028" w:rsidRDefault="00267003">
            <w:pPr>
              <w:pStyle w:val="TableParagraph"/>
              <w:spacing w:before="41"/>
              <w:ind w:left="106"/>
              <w:rPr>
                <w:sz w:val="20"/>
              </w:rPr>
            </w:pPr>
            <w:r>
              <w:rPr>
                <w:sz w:val="20"/>
              </w:rPr>
              <w:t>For load the moisture content shall not exceed 0,2 %</w:t>
            </w:r>
          </w:p>
        </w:tc>
      </w:tr>
    </w:tbl>
    <w:p w:rsidR="002A6028" w:rsidRDefault="002A6028"/>
    <w:sectPr w:rsidR="002A6028">
      <w:pgSz w:w="11910" w:h="16840"/>
      <w:pgMar w:top="1380" w:right="1220" w:bottom="1180" w:left="1580" w:header="858"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6028" w:rsidRDefault="00267003">
      <w:r>
        <w:separator/>
      </w:r>
    </w:p>
  </w:endnote>
  <w:endnote w:type="continuationSeparator" w:id="0">
    <w:p w:rsidR="002A6028" w:rsidRDefault="00267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028" w:rsidRDefault="002A6028">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028" w:rsidRDefault="00267003">
    <w:pPr>
      <w:spacing w:before="14"/>
      <w:ind w:left="20"/>
      <w:rPr>
        <w:rFonts w:eastAsia="SimSun"/>
        <w:lang w:eastAsia="zh-CN"/>
      </w:rPr>
    </w:pPr>
    <w:r>
      <w:rPr>
        <w:rFonts w:eastAsia="SimSun" w:hint="eastAsia"/>
        <w:sz w:val="18"/>
        <w:lang w:eastAsia="zh-CN"/>
      </w:rPr>
      <w:t>WRM2</w:t>
    </w:r>
    <w:r>
      <w:rPr>
        <w:sz w:val="18"/>
      </w:rPr>
      <w:t>3/18</w:t>
    </w:r>
    <w:r>
      <w:rPr>
        <w:rFonts w:eastAsia="SimSun" w:hint="eastAsia"/>
        <w:sz w:val="18"/>
        <w:lang w:eastAsia="zh-CN"/>
      </w:rPr>
      <w:t>/12 Model</w:t>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028" w:rsidRDefault="00267003">
    <w:pPr>
      <w:pStyle w:val="Szvegtrzs"/>
      <w:spacing w:line="14" w:lineRule="auto"/>
    </w:pPr>
    <w:r>
      <w:rPr>
        <w:noProof/>
      </w:rPr>
      <mc:AlternateContent>
        <mc:Choice Requires="wps">
          <w:drawing>
            <wp:anchor distT="0" distB="0" distL="114300" distR="114300" simplePos="0" relativeHeight="251655168" behindDoc="1" locked="0" layoutInCell="1" allowOverlap="1">
              <wp:simplePos x="0" y="0"/>
              <wp:positionH relativeFrom="page">
                <wp:posOffset>1781810</wp:posOffset>
              </wp:positionH>
              <wp:positionV relativeFrom="page">
                <wp:posOffset>8997315</wp:posOffset>
              </wp:positionV>
              <wp:extent cx="1591945" cy="324485"/>
              <wp:effectExtent l="0" t="0" r="0" b="0"/>
              <wp:wrapNone/>
              <wp:docPr id="184" name="文本框 3"/>
              <wp:cNvGraphicFramePr/>
              <a:graphic xmlns:a="http://schemas.openxmlformats.org/drawingml/2006/main">
                <a:graphicData uri="http://schemas.microsoft.com/office/word/2010/wordprocessingShape">
                  <wps:wsp>
                    <wps:cNvSpPr txBox="1"/>
                    <wps:spPr>
                      <a:xfrm>
                        <a:off x="0" y="0"/>
                        <a:ext cx="1591945" cy="324485"/>
                      </a:xfrm>
                      <a:prstGeom prst="rect">
                        <a:avLst/>
                      </a:prstGeom>
                      <a:noFill/>
                      <a:ln>
                        <a:noFill/>
                      </a:ln>
                    </wps:spPr>
                    <wps:txbx>
                      <w:txbxContent>
                        <w:p w:rsidR="002A6028" w:rsidRDefault="002A6028"/>
                      </w:txbxContent>
                    </wps:txbx>
                    <wps:bodyPr vert="horz"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文本框 3" o:spid="_x0000_s1086" type="#_x0000_t202" style="position:absolute;margin-left:140.3pt;margin-top:708.45pt;width:125.35pt;height:25.5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" filled="f" stroked="f">
              <v:textbox inset="0,0,0,0">
                <w:txbxContent>
                  <w:p w:rsidR="002A6028" w:rsidRDefault="002A6028"/>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simplePos x="0" y="0"/>
              <wp:positionH relativeFrom="page">
                <wp:posOffset>5661025</wp:posOffset>
              </wp:positionH>
              <wp:positionV relativeFrom="page">
                <wp:posOffset>9921240</wp:posOffset>
              </wp:positionV>
              <wp:extent cx="750570" cy="153670"/>
              <wp:effectExtent l="0" t="0" r="0" b="0"/>
              <wp:wrapNone/>
              <wp:docPr id="185" name="文本框 4"/>
              <wp:cNvGraphicFramePr/>
              <a:graphic xmlns:a="http://schemas.openxmlformats.org/drawingml/2006/main">
                <a:graphicData uri="http://schemas.microsoft.com/office/word/2010/wordprocessingShape">
                  <wps:wsp>
                    <wps:cNvSpPr txBox="1"/>
                    <wps:spPr>
                      <a:xfrm>
                        <a:off x="0" y="0"/>
                        <a:ext cx="750570" cy="153670"/>
                      </a:xfrm>
                      <a:prstGeom prst="rect">
                        <a:avLst/>
                      </a:prstGeom>
                      <a:noFill/>
                      <a:ln>
                        <a:noFill/>
                      </a:ln>
                    </wps:spPr>
                    <wps:txbx>
                      <w:txbxContent>
                        <w:p w:rsidR="002A6028" w:rsidRDefault="00267003">
                          <w:pPr>
                            <w:spacing w:before="14"/>
                            <w:ind w:left="20"/>
                            <w:rPr>
                              <w:sz w:val="18"/>
                            </w:rPr>
                          </w:pPr>
                          <w:r>
                            <w:rPr>
                              <w:sz w:val="18"/>
                            </w:rPr>
                            <w:t xml:space="preserve">Page </w:t>
                          </w:r>
                          <w:r>
                            <w:fldChar w:fldCharType="begin"/>
                          </w:r>
                          <w:r>
                            <w:rPr>
                              <w:sz w:val="18"/>
                            </w:rPr>
                            <w:instrText xml:space="preserve"> PAGE </w:instrText>
                          </w:r>
                          <w:r>
                            <w:fldChar w:fldCharType="separate"/>
                          </w:r>
                          <w:r>
                            <w:t>1</w:t>
                          </w:r>
                          <w:r>
                            <w:fldChar w:fldCharType="end"/>
                          </w:r>
                          <w:r>
                            <w:rPr>
                              <w:sz w:val="18"/>
                            </w:rPr>
                            <w:t xml:space="preserve"> of 45</w:t>
                          </w:r>
                        </w:p>
                      </w:txbxContent>
                    </wps:txbx>
                    <wps:bodyPr lIns="0" tIns="0" rIns="0" bIns="0" upright="1"/>
                  </wps:wsp>
                </a:graphicData>
              </a:graphic>
            </wp:anchor>
          </w:drawing>
        </mc:Choice>
        <mc:Fallback>
          <w:pict>
            <v:shape id="文本框 4" o:spid="_x0000_s1087" type="#_x0000_t202" style="position:absolute;margin-left:445.75pt;margin-top:781.2pt;width:59.1pt;height:12.1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" filled="f" stroked="f">
              <v:textbox inset="0,0,0,0">
                <w:txbxContent>
                  <w:p w:rsidR="002A6028" w:rsidRDefault="00267003">
                    <w:pPr>
                      <w:spacing w:before="14"/>
                      <w:ind w:left="20"/>
                      <w:rPr>
                        <w:sz w:val="18"/>
                      </w:rPr>
                    </w:pPr>
                    <w:r>
                      <w:rPr>
                        <w:sz w:val="18"/>
                      </w:rPr>
                      <w:t xml:space="preserve">Page </w:t>
                    </w:r>
                    <w:r>
                      <w:fldChar w:fldCharType="begin"/>
                    </w:r>
                    <w:r>
                      <w:rPr>
                        <w:sz w:val="18"/>
                      </w:rPr>
                      <w:instrText xml:space="preserve"> PAGE </w:instrText>
                    </w:r>
                    <w:r>
                      <w:fldChar w:fldCharType="separate"/>
                    </w:r>
                    <w:r>
                      <w:t>1</w:t>
                    </w:r>
                    <w:r>
                      <w:fldChar w:fldCharType="end"/>
                    </w:r>
                    <w:r>
                      <w:rPr>
                        <w:sz w:val="18"/>
                      </w:rPr>
                      <w:t xml:space="preserve"> of 45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028" w:rsidRDefault="00267003">
    <w:pPr>
      <w:pStyle w:val="Szvegtrzs"/>
      <w:spacing w:line="14" w:lineRule="auto"/>
    </w:pPr>
    <w:r>
      <w:rPr>
        <w:noProof/>
      </w:rPr>
      <mc:AlternateContent>
        <mc:Choice Requires="wps">
          <w:drawing>
            <wp:anchor distT="0" distB="0" distL="114300" distR="114300" simplePos="0" relativeHeight="251659264" behindDoc="1" locked="0" layoutInCell="1" allowOverlap="1">
              <wp:simplePos x="0" y="0"/>
              <wp:positionH relativeFrom="page">
                <wp:posOffset>1216660</wp:posOffset>
              </wp:positionH>
              <wp:positionV relativeFrom="page">
                <wp:posOffset>9921240</wp:posOffset>
              </wp:positionV>
              <wp:extent cx="1238250" cy="153670"/>
              <wp:effectExtent l="0" t="0" r="0" b="0"/>
              <wp:wrapNone/>
              <wp:docPr id="188" name="文本框 7"/>
              <wp:cNvGraphicFramePr/>
              <a:graphic xmlns:a="http://schemas.openxmlformats.org/drawingml/2006/main">
                <a:graphicData uri="http://schemas.microsoft.com/office/word/2010/wordprocessingShape">
                  <wps:wsp>
                    <wps:cNvSpPr txBox="1"/>
                    <wps:spPr>
                      <a:xfrm>
                        <a:off x="0" y="0"/>
                        <a:ext cx="1238250" cy="153670"/>
                      </a:xfrm>
                      <a:prstGeom prst="rect">
                        <a:avLst/>
                      </a:prstGeom>
                      <a:noFill/>
                      <a:ln>
                        <a:noFill/>
                      </a:ln>
                    </wps:spPr>
                    <wps:txbx>
                      <w:txbxContent>
                        <w:p w:rsidR="002A6028" w:rsidRDefault="002A6028">
                          <w:pPr>
                            <w:spacing w:before="14"/>
                            <w:ind w:left="20"/>
                            <w:rPr>
                              <w:sz w:val="18"/>
                            </w:rPr>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7" o:spid="_x0000_s1089" type="#_x0000_t202" style="position:absolute;margin-left:95.8pt;margin-top:781.2pt;width:97.5pt;height:12.1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" filled="f" stroked="f">
              <v:textbox inset="0,0,0,0">
                <w:txbxContent>
                  <w:p w:rsidR="002A6028" w:rsidRDefault="002A6028">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5628640</wp:posOffset>
              </wp:positionH>
              <wp:positionV relativeFrom="page">
                <wp:posOffset>9921240</wp:posOffset>
              </wp:positionV>
              <wp:extent cx="814705" cy="153670"/>
              <wp:effectExtent l="0" t="0" r="0" b="0"/>
              <wp:wrapNone/>
              <wp:docPr id="189" name="文本框 8"/>
              <wp:cNvGraphicFramePr/>
              <a:graphic xmlns:a="http://schemas.openxmlformats.org/drawingml/2006/main">
                <a:graphicData uri="http://schemas.microsoft.com/office/word/2010/wordprocessingShape">
                  <wps:wsp>
                    <wps:cNvSpPr txBox="1"/>
                    <wps:spPr>
                      <a:xfrm>
                        <a:off x="0" y="0"/>
                        <a:ext cx="814705" cy="153670"/>
                      </a:xfrm>
                      <a:prstGeom prst="rect">
                        <a:avLst/>
                      </a:prstGeom>
                      <a:noFill/>
                      <a:ln>
                        <a:noFill/>
                      </a:ln>
                    </wps:spPr>
                    <wps:txbx>
                      <w:txbxContent>
                        <w:p w:rsidR="002A6028" w:rsidRDefault="00267003">
                          <w:pPr>
                            <w:spacing w:before="14"/>
                            <w:ind w:left="20"/>
                            <w:rPr>
                              <w:sz w:val="18"/>
                            </w:rPr>
                          </w:pPr>
                          <w:r>
                            <w:rPr>
                              <w:sz w:val="18"/>
                            </w:rPr>
                            <w:t xml:space="preserve">Page </w:t>
                          </w:r>
                          <w:r>
                            <w:fldChar w:fldCharType="begin"/>
                          </w:r>
                          <w:r>
                            <w:rPr>
                              <w:sz w:val="18"/>
                            </w:rPr>
                            <w:instrText xml:space="preserve"> PAGE </w:instrText>
                          </w:r>
                          <w:r>
                            <w:fldChar w:fldCharType="separate"/>
                          </w:r>
                          <w:r>
                            <w:t>10</w:t>
                          </w:r>
                          <w:r>
                            <w:fldChar w:fldCharType="end"/>
                          </w:r>
                          <w:r>
                            <w:rPr>
                              <w:sz w:val="18"/>
                            </w:rPr>
                            <w:t xml:space="preserve"> of 45</w:t>
                          </w:r>
                        </w:p>
                      </w:txbxContent>
                    </wps:txbx>
                    <wps:bodyPr lIns="0" tIns="0" rIns="0" bIns="0" upright="1"/>
                  </wps:wsp>
                </a:graphicData>
              </a:graphic>
            </wp:anchor>
          </w:drawing>
        </mc:Choice>
        <mc:Fallback>
          <w:pict>
            <v:shape id="文本框 8" o:spid="_x0000_s1090" type="#_x0000_t202" style="position:absolute;margin-left:443.2pt;margin-top:781.2pt;width:64.15pt;height:12.1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" filled="f" stroked="f">
              <v:textbox inset="0,0,0,0">
                <w:txbxContent>
                  <w:p w:rsidR="002A6028" w:rsidRDefault="00267003">
                    <w:pPr>
                      <w:spacing w:before="14"/>
                      <w:ind w:left="20"/>
                      <w:rPr>
                        <w:sz w:val="18"/>
                      </w:rPr>
                    </w:pPr>
                    <w:r>
                      <w:rPr>
                        <w:sz w:val="18"/>
                      </w:rPr>
                      <w:t xml:space="preserve">Page </w:t>
                    </w:r>
                    <w:r>
                      <w:fldChar w:fldCharType="begin"/>
                    </w:r>
                    <w:r>
                      <w:rPr>
                        <w:sz w:val="18"/>
                      </w:rPr>
                      <w:instrText xml:space="preserve"> PAGE </w:instrText>
                    </w:r>
                    <w:r>
                      <w:fldChar w:fldCharType="separate"/>
                    </w:r>
                    <w:r>
                      <w:t>10</w:t>
                    </w:r>
                    <w:r>
                      <w:fldChar w:fldCharType="end"/>
                    </w:r>
                    <w:r>
                      <w:rPr>
                        <w:sz w:val="18"/>
                      </w:rPr>
                      <w:t xml:space="preserve"> of 45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028" w:rsidRDefault="00267003">
    <w:pPr>
      <w:pStyle w:val="Szvegtrzs"/>
      <w:spacing w:line="14" w:lineRule="auto"/>
    </w:pPr>
    <w:r>
      <w:rPr>
        <w:noProof/>
      </w:rPr>
      <mc:AlternateContent>
        <mc:Choice Requires="wps">
          <w:drawing>
            <wp:anchor distT="0" distB="0" distL="114300" distR="114300" simplePos="0" relativeHeight="251660288" behindDoc="1" locked="0" layoutInCell="1" allowOverlap="1">
              <wp:simplePos x="0" y="0"/>
              <wp:positionH relativeFrom="page">
                <wp:posOffset>1216660</wp:posOffset>
              </wp:positionH>
              <wp:positionV relativeFrom="page">
                <wp:posOffset>9921240</wp:posOffset>
              </wp:positionV>
              <wp:extent cx="1238250" cy="153670"/>
              <wp:effectExtent l="0" t="0" r="0" b="0"/>
              <wp:wrapNone/>
              <wp:docPr id="190" name="文本框 9"/>
              <wp:cNvGraphicFramePr/>
              <a:graphic xmlns:a="http://schemas.openxmlformats.org/drawingml/2006/main">
                <a:graphicData uri="http://schemas.microsoft.com/office/word/2010/wordprocessingShape">
                  <wps:wsp>
                    <wps:cNvSpPr txBox="1"/>
                    <wps:spPr>
                      <a:xfrm>
                        <a:off x="0" y="0"/>
                        <a:ext cx="1238250" cy="153670"/>
                      </a:xfrm>
                      <a:prstGeom prst="rect">
                        <a:avLst/>
                      </a:prstGeom>
                      <a:noFill/>
                      <a:ln>
                        <a:noFill/>
                      </a:ln>
                    </wps:spPr>
                    <wps:txbx>
                      <w:txbxContent>
                        <w:p w:rsidR="002A6028" w:rsidRDefault="002A6028">
                          <w:pPr>
                            <w:spacing w:before="14"/>
                            <w:ind w:left="20"/>
                            <w:rPr>
                              <w:sz w:val="18"/>
                            </w:rPr>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9" o:spid="_x0000_s1091" type="#_x0000_t202" style="position:absolute;margin-left:95.8pt;margin-top:781.2pt;width:97.5pt;height:12.1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" filled="f" stroked="f">
              <v:textbox inset="0,0,0,0">
                <w:txbxContent>
                  <w:p w:rsidR="002A6028" w:rsidRDefault="002A6028">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5628640</wp:posOffset>
              </wp:positionH>
              <wp:positionV relativeFrom="page">
                <wp:posOffset>9921240</wp:posOffset>
              </wp:positionV>
              <wp:extent cx="814705" cy="153670"/>
              <wp:effectExtent l="0" t="0" r="0" b="0"/>
              <wp:wrapNone/>
              <wp:docPr id="191" name="文本框 10"/>
              <wp:cNvGraphicFramePr/>
              <a:graphic xmlns:a="http://schemas.openxmlformats.org/drawingml/2006/main">
                <a:graphicData uri="http://schemas.microsoft.com/office/word/2010/wordprocessingShape">
                  <wps:wsp>
                    <wps:cNvSpPr txBox="1"/>
                    <wps:spPr>
                      <a:xfrm>
                        <a:off x="0" y="0"/>
                        <a:ext cx="814705" cy="153670"/>
                      </a:xfrm>
                      <a:prstGeom prst="rect">
                        <a:avLst/>
                      </a:prstGeom>
                      <a:noFill/>
                      <a:ln>
                        <a:noFill/>
                      </a:ln>
                    </wps:spPr>
                    <wps:txbx>
                      <w:txbxContent>
                        <w:p w:rsidR="002A6028" w:rsidRDefault="00267003">
                          <w:pPr>
                            <w:spacing w:before="14"/>
                            <w:ind w:left="20"/>
                            <w:rPr>
                              <w:sz w:val="18"/>
                            </w:rPr>
                          </w:pPr>
                          <w:r>
                            <w:rPr>
                              <w:sz w:val="18"/>
                            </w:rPr>
                            <w:t xml:space="preserve">Page </w:t>
                          </w:r>
                          <w:r>
                            <w:fldChar w:fldCharType="begin"/>
                          </w:r>
                          <w:r>
                            <w:rPr>
                              <w:sz w:val="18"/>
                            </w:rPr>
                            <w:instrText xml:space="preserve"> PAGE </w:instrText>
                          </w:r>
                          <w:r>
                            <w:fldChar w:fldCharType="separate"/>
                          </w:r>
                          <w:r>
                            <w:t>10</w:t>
                          </w:r>
                          <w:r>
                            <w:fldChar w:fldCharType="end"/>
                          </w:r>
                          <w:r>
                            <w:rPr>
                              <w:sz w:val="18"/>
                            </w:rPr>
                            <w:t xml:space="preserve"> of 45</w:t>
                          </w:r>
                        </w:p>
                      </w:txbxContent>
                    </wps:txbx>
                    <wps:bodyPr lIns="0" tIns="0" rIns="0" bIns="0" upright="1"/>
                  </wps:wsp>
                </a:graphicData>
              </a:graphic>
            </wp:anchor>
          </w:drawing>
        </mc:Choice>
        <mc:Fallback>
          <w:pict>
            <v:shape id="文本框 10" o:spid="_x0000_s1092" type="#_x0000_t202" style="position:absolute;margin-left:443.2pt;margin-top:781.2pt;width:64.15pt;height:12.1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" filled="f" stroked="f">
              <v:textbox inset="0,0,0,0">
                <w:txbxContent>
                  <w:p w:rsidR="002A6028" w:rsidRDefault="00267003">
                    <w:pPr>
                      <w:spacing w:before="14"/>
                      <w:ind w:left="20"/>
                      <w:rPr>
                        <w:sz w:val="18"/>
                      </w:rPr>
                    </w:pPr>
                    <w:r>
                      <w:rPr>
                        <w:sz w:val="18"/>
                      </w:rPr>
                      <w:t xml:space="preserve">Page </w:t>
                    </w:r>
                    <w:r>
                      <w:fldChar w:fldCharType="begin"/>
                    </w:r>
                    <w:r>
                      <w:rPr>
                        <w:sz w:val="18"/>
                      </w:rPr>
                      <w:instrText xml:space="preserve"> PAGE </w:instrText>
                    </w:r>
                    <w:r>
                      <w:fldChar w:fldCharType="separate"/>
                    </w:r>
                    <w:r>
                      <w:t>10</w:t>
                    </w:r>
                    <w:r>
                      <w:fldChar w:fldCharType="end"/>
                    </w:r>
                    <w:r>
                      <w:rPr>
                        <w:sz w:val="18"/>
                      </w:rPr>
                      <w:t xml:space="preserve"> of 45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6028" w:rsidRDefault="00267003">
      <w:r>
        <w:separator/>
      </w:r>
    </w:p>
  </w:footnote>
  <w:footnote w:type="continuationSeparator" w:id="0">
    <w:p w:rsidR="002A6028" w:rsidRDefault="00267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028" w:rsidRDefault="002A6028">
    <w:pPr>
      <w:pStyle w:val="lfej"/>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028" w:rsidRDefault="002A6028">
    <w:pPr>
      <w:pStyle w:val="lfej"/>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028" w:rsidRDefault="002A6028">
    <w:pPr>
      <w:pStyle w:val="lfej"/>
      <w:pBdr>
        <w:bottom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028" w:rsidRDefault="00267003">
    <w:pPr>
      <w:pStyle w:val="Szvegtrzs"/>
      <w:spacing w:line="14" w:lineRule="auto"/>
    </w:pPr>
    <w:r>
      <w:rPr>
        <w:noProof/>
      </w:rPr>
      <mc:AlternateContent>
        <mc:Choice Requires="wps">
          <w:drawing>
            <wp:anchor distT="0" distB="0" distL="114300" distR="114300" simplePos="0" relativeHeight="251653120" behindDoc="1" locked="0" layoutInCell="1" allowOverlap="1">
              <wp:simplePos x="0" y="0"/>
              <wp:positionH relativeFrom="page">
                <wp:posOffset>1140460</wp:posOffset>
              </wp:positionH>
              <wp:positionV relativeFrom="page">
                <wp:posOffset>688340</wp:posOffset>
              </wp:positionV>
              <wp:extent cx="5278120" cy="0"/>
              <wp:effectExtent l="0" t="4445" r="0" b="5080"/>
              <wp:wrapNone/>
              <wp:docPr id="182" name="直线 1"/>
              <wp:cNvGraphicFramePr/>
              <a:graphic xmlns:a="http://schemas.openxmlformats.org/drawingml/2006/main">
                <a:graphicData uri="http://schemas.microsoft.com/office/word/2010/wordprocessingShape">
                  <wps:wsp>
                    <wps:cNvCnPr/>
                    <wps:spPr>
                      <a:xfrm>
                        <a:off x="0" y="0"/>
                        <a:ext cx="527812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w14:anchorId="0AFB21D6" id="直线 1" o:spid="_x0000_s1026" style="position:absolute;z-index:-251663360;visibility:visible;mso-wrap-style:square;mso-wrap-distance-left:9pt;mso-wrap-distance-top:0;mso-wrap-distance-right:9pt;mso-wrap-distance-bottom:0;mso-position-horizontal:absolute;mso-position-horizontal-relative:page;mso-position-vertical:absolute;mso-position-vertical-relative:page" from="89.8pt,54.2pt" to="505.4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" strokeweight=".72pt">
              <w10:wrap anchorx="page" anchory="page"/>
            </v:line>
          </w:pict>
        </mc:Fallback>
      </mc:AlternateContent>
    </w:r>
    <w:r>
      <w:rPr>
        <w:noProof/>
      </w:rPr>
      <mc:AlternateContent>
        <mc:Choice Requires="wps">
          <w:drawing>
            <wp:anchor distT="0" distB="0" distL="114300" distR="114300" simplePos="0" relativeHeight="251654144" behindDoc="1" locked="0" layoutInCell="1" allowOverlap="1">
              <wp:simplePos x="0" y="0"/>
              <wp:positionH relativeFrom="page">
                <wp:posOffset>4665345</wp:posOffset>
              </wp:positionH>
              <wp:positionV relativeFrom="page">
                <wp:posOffset>532130</wp:posOffset>
              </wp:positionV>
              <wp:extent cx="1772920" cy="153670"/>
              <wp:effectExtent l="0" t="0" r="0" b="0"/>
              <wp:wrapNone/>
              <wp:docPr id="183" name="文本框 2"/>
              <wp:cNvGraphicFramePr/>
              <a:graphic xmlns:a="http://schemas.openxmlformats.org/drawingml/2006/main">
                <a:graphicData uri="http://schemas.microsoft.com/office/word/2010/wordprocessingShape">
                  <wps:wsp>
                    <wps:cNvSpPr txBox="1"/>
                    <wps:spPr>
                      <a:xfrm>
                        <a:off x="0" y="0"/>
                        <a:ext cx="1772920" cy="153670"/>
                      </a:xfrm>
                      <a:prstGeom prst="rect">
                        <a:avLst/>
                      </a:prstGeom>
                      <a:noFill/>
                      <a:ln>
                        <a:noFill/>
                      </a:ln>
                    </wps:spPr>
                    <wps:txbx>
                      <w:txbxContent>
                        <w:p w:rsidR="002A6028" w:rsidRDefault="00267003">
                          <w:pPr>
                            <w:spacing w:before="14"/>
                            <w:ind w:left="20"/>
                            <w:rPr>
                              <w:sz w:val="18"/>
                            </w:rPr>
                          </w:pPr>
                          <w:r>
                            <w:rPr>
                              <w:sz w:val="18"/>
                            </w:rPr>
                            <w:t>Steam Sterilizer Operation Manual</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_x0000_s1085" type="#_x0000_t202" style="position:absolute;margin-left:367.35pt;margin-top:41.9pt;width:139.6pt;height:12.1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" filled="f" stroked="f">
              <v:textbox inset="0,0,0,0">
                <w:txbxContent>
                  <w:p w:rsidR="002A6028" w:rsidRDefault="00267003">
                    <w:pPr>
                      <w:spacing w:before="14"/>
                      <w:ind w:left="20"/>
                      <w:rPr>
                        <w:sz w:val="18"/>
                      </w:rPr>
                    </w:pPr>
                    <w:r>
                      <w:rPr>
                        <w:sz w:val="18"/>
                      </w:rPr>
                      <w:t>Steam Sterilizer Operation Manual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028" w:rsidRDefault="00267003">
    <w:pPr>
      <w:pStyle w:val="Szvegtrzs"/>
      <w:spacing w:line="14" w:lineRule="auto"/>
    </w:pPr>
    <w:r>
      <w:rPr>
        <w:noProof/>
      </w:rPr>
      <mc:AlternateContent>
        <mc:Choice Requires="wps">
          <w:drawing>
            <wp:anchor distT="0" distB="0" distL="114300" distR="114300" simplePos="0" relativeHeight="251657216" behindDoc="1" locked="0" layoutInCell="1" allowOverlap="1">
              <wp:simplePos x="0" y="0"/>
              <wp:positionH relativeFrom="page">
                <wp:posOffset>1140460</wp:posOffset>
              </wp:positionH>
              <wp:positionV relativeFrom="page">
                <wp:posOffset>688340</wp:posOffset>
              </wp:positionV>
              <wp:extent cx="5278120" cy="0"/>
              <wp:effectExtent l="0" t="4445" r="0" b="5080"/>
              <wp:wrapNone/>
              <wp:docPr id="186" name="直线 5"/>
              <wp:cNvGraphicFramePr/>
              <a:graphic xmlns:a="http://schemas.openxmlformats.org/drawingml/2006/main">
                <a:graphicData uri="http://schemas.microsoft.com/office/word/2010/wordprocessingShape">
                  <wps:wsp>
                    <wps:cNvCnPr/>
                    <wps:spPr>
                      <a:xfrm>
                        <a:off x="0" y="0"/>
                        <a:ext cx="527812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w14:anchorId="032100A3" id="直线 5"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89.8pt,54.2pt" to="505.4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" strokeweight=".72pt">
              <w10:wrap anchorx="page" anchory="page"/>
            </v:lin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4665345</wp:posOffset>
              </wp:positionH>
              <wp:positionV relativeFrom="page">
                <wp:posOffset>532130</wp:posOffset>
              </wp:positionV>
              <wp:extent cx="1772920" cy="153670"/>
              <wp:effectExtent l="0" t="0" r="0" b="0"/>
              <wp:wrapNone/>
              <wp:docPr id="187" name="文本框 6"/>
              <wp:cNvGraphicFramePr/>
              <a:graphic xmlns:a="http://schemas.openxmlformats.org/drawingml/2006/main">
                <a:graphicData uri="http://schemas.microsoft.com/office/word/2010/wordprocessingShape">
                  <wps:wsp>
                    <wps:cNvSpPr txBox="1"/>
                    <wps:spPr>
                      <a:xfrm>
                        <a:off x="0" y="0"/>
                        <a:ext cx="1772920" cy="153670"/>
                      </a:xfrm>
                      <a:prstGeom prst="rect">
                        <a:avLst/>
                      </a:prstGeom>
                      <a:noFill/>
                      <a:ln>
                        <a:noFill/>
                      </a:ln>
                    </wps:spPr>
                    <wps:txbx>
                      <w:txbxContent>
                        <w:p w:rsidR="002A6028" w:rsidRDefault="00267003">
                          <w:pPr>
                            <w:spacing w:before="14"/>
                            <w:ind w:left="20"/>
                            <w:rPr>
                              <w:sz w:val="18"/>
                            </w:rPr>
                          </w:pPr>
                          <w:r>
                            <w:rPr>
                              <w:sz w:val="18"/>
                            </w:rPr>
                            <w:t>Steam Sterilizer Operation Manual</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6" o:spid="_x0000_s1088" type="#_x0000_t202" style="position:absolute;margin-left:367.35pt;margin-top:41.9pt;width:139.6pt;height:1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" filled="f" stroked="f">
              <v:textbox inset="0,0,0,0">
                <w:txbxContent>
                  <w:p w:rsidR="002A6028" w:rsidRDefault="00267003">
                    <w:pPr>
                      <w:spacing w:before="14"/>
                      <w:ind w:left="20"/>
                      <w:rPr>
                        <w:sz w:val="18"/>
                      </w:rPr>
                    </w:pPr>
                    <w:r>
                      <w:rPr>
                        <w:sz w:val="18"/>
                      </w:rPr>
                      <w:t>Steam Sterilizer Operation Manual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461FADE"/>
    <w:multiLevelType w:val="multilevel"/>
    <w:tmpl w:val="8461FADE"/>
    <w:lvl w:ilvl="0">
      <w:start w:val="1"/>
      <w:numFmt w:val="decimal"/>
      <w:lvlText w:val="%1)"/>
      <w:lvlJc w:val="left"/>
      <w:pPr>
        <w:ind w:left="577" w:hanging="360"/>
        <w:jc w:val="left"/>
      </w:pPr>
      <w:rPr>
        <w:rFonts w:ascii="Arial" w:eastAsia="Arial" w:hAnsi="Arial" w:cs="Arial" w:hint="default"/>
        <w:spacing w:val="-1"/>
        <w:w w:val="99"/>
        <w:sz w:val="20"/>
        <w:szCs w:val="20"/>
        <w:lang w:val="en-US" w:eastAsia="en-US" w:bidi="en-US"/>
      </w:rPr>
    </w:lvl>
    <w:lvl w:ilvl="1">
      <w:numFmt w:val="bullet"/>
      <w:lvlText w:val="•"/>
      <w:lvlJc w:val="left"/>
      <w:pPr>
        <w:ind w:left="1432" w:hanging="360"/>
      </w:pPr>
      <w:rPr>
        <w:rFonts w:hint="default"/>
        <w:lang w:val="en-US" w:eastAsia="en-US" w:bidi="en-US"/>
      </w:rPr>
    </w:lvl>
    <w:lvl w:ilvl="2">
      <w:numFmt w:val="bullet"/>
      <w:lvlText w:val="•"/>
      <w:lvlJc w:val="left"/>
      <w:pPr>
        <w:ind w:left="2285" w:hanging="360"/>
      </w:pPr>
      <w:rPr>
        <w:rFonts w:hint="default"/>
        <w:lang w:val="en-US" w:eastAsia="en-US" w:bidi="en-US"/>
      </w:rPr>
    </w:lvl>
    <w:lvl w:ilvl="3">
      <w:numFmt w:val="bullet"/>
      <w:lvlText w:val="•"/>
      <w:lvlJc w:val="left"/>
      <w:pPr>
        <w:ind w:left="3137" w:hanging="360"/>
      </w:pPr>
      <w:rPr>
        <w:rFonts w:hint="default"/>
        <w:lang w:val="en-US" w:eastAsia="en-US" w:bidi="en-US"/>
      </w:rPr>
    </w:lvl>
    <w:lvl w:ilvl="4">
      <w:numFmt w:val="bullet"/>
      <w:lvlText w:val="•"/>
      <w:lvlJc w:val="left"/>
      <w:pPr>
        <w:ind w:left="3990" w:hanging="360"/>
      </w:pPr>
      <w:rPr>
        <w:rFonts w:hint="default"/>
        <w:lang w:val="en-US" w:eastAsia="en-US" w:bidi="en-US"/>
      </w:rPr>
    </w:lvl>
    <w:lvl w:ilvl="5">
      <w:numFmt w:val="bullet"/>
      <w:lvlText w:val="•"/>
      <w:lvlJc w:val="left"/>
      <w:pPr>
        <w:ind w:left="4843" w:hanging="360"/>
      </w:pPr>
      <w:rPr>
        <w:rFonts w:hint="default"/>
        <w:lang w:val="en-US" w:eastAsia="en-US" w:bidi="en-US"/>
      </w:rPr>
    </w:lvl>
    <w:lvl w:ilvl="6">
      <w:numFmt w:val="bullet"/>
      <w:lvlText w:val="•"/>
      <w:lvlJc w:val="left"/>
      <w:pPr>
        <w:ind w:left="5695" w:hanging="360"/>
      </w:pPr>
      <w:rPr>
        <w:rFonts w:hint="default"/>
        <w:lang w:val="en-US" w:eastAsia="en-US" w:bidi="en-US"/>
      </w:rPr>
    </w:lvl>
    <w:lvl w:ilvl="7">
      <w:numFmt w:val="bullet"/>
      <w:lvlText w:val="•"/>
      <w:lvlJc w:val="left"/>
      <w:pPr>
        <w:ind w:left="6548" w:hanging="360"/>
      </w:pPr>
      <w:rPr>
        <w:rFonts w:hint="default"/>
        <w:lang w:val="en-US" w:eastAsia="en-US" w:bidi="en-US"/>
      </w:rPr>
    </w:lvl>
    <w:lvl w:ilvl="8">
      <w:numFmt w:val="bullet"/>
      <w:lvlText w:val="•"/>
      <w:lvlJc w:val="left"/>
      <w:pPr>
        <w:ind w:left="7400" w:hanging="360"/>
      </w:pPr>
      <w:rPr>
        <w:rFonts w:hint="default"/>
        <w:lang w:val="en-US" w:eastAsia="en-US" w:bidi="en-US"/>
      </w:rPr>
    </w:lvl>
  </w:abstractNum>
  <w:abstractNum w:abstractNumId="1" w15:restartNumberingAfterBreak="0">
    <w:nsid w:val="9239341B"/>
    <w:multiLevelType w:val="multilevel"/>
    <w:tmpl w:val="9239341B"/>
    <w:lvl w:ilvl="0">
      <w:start w:val="7"/>
      <w:numFmt w:val="decimal"/>
      <w:lvlText w:val="%1"/>
      <w:lvlJc w:val="left"/>
      <w:pPr>
        <w:ind w:left="952" w:hanging="315"/>
        <w:jc w:val="left"/>
      </w:pPr>
      <w:rPr>
        <w:rFonts w:hint="default"/>
        <w:lang w:val="en-US" w:eastAsia="en-US" w:bidi="en-US"/>
      </w:rPr>
    </w:lvl>
    <w:lvl w:ilvl="1">
      <w:start w:val="1"/>
      <w:numFmt w:val="decimal"/>
      <w:lvlText w:val="%1.%2"/>
      <w:lvlJc w:val="left"/>
      <w:pPr>
        <w:ind w:left="952" w:hanging="315"/>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589" w:hanging="315"/>
      </w:pPr>
      <w:rPr>
        <w:rFonts w:hint="default"/>
        <w:lang w:val="en-US" w:eastAsia="en-US" w:bidi="en-US"/>
      </w:rPr>
    </w:lvl>
    <w:lvl w:ilvl="3">
      <w:numFmt w:val="bullet"/>
      <w:lvlText w:val="•"/>
      <w:lvlJc w:val="left"/>
      <w:pPr>
        <w:ind w:left="3403" w:hanging="315"/>
      </w:pPr>
      <w:rPr>
        <w:rFonts w:hint="default"/>
        <w:lang w:val="en-US" w:eastAsia="en-US" w:bidi="en-US"/>
      </w:rPr>
    </w:lvl>
    <w:lvl w:ilvl="4">
      <w:numFmt w:val="bullet"/>
      <w:lvlText w:val="•"/>
      <w:lvlJc w:val="left"/>
      <w:pPr>
        <w:ind w:left="4218" w:hanging="315"/>
      </w:pPr>
      <w:rPr>
        <w:rFonts w:hint="default"/>
        <w:lang w:val="en-US" w:eastAsia="en-US" w:bidi="en-US"/>
      </w:rPr>
    </w:lvl>
    <w:lvl w:ilvl="5">
      <w:numFmt w:val="bullet"/>
      <w:lvlText w:val="•"/>
      <w:lvlJc w:val="left"/>
      <w:pPr>
        <w:ind w:left="5033" w:hanging="315"/>
      </w:pPr>
      <w:rPr>
        <w:rFonts w:hint="default"/>
        <w:lang w:val="en-US" w:eastAsia="en-US" w:bidi="en-US"/>
      </w:rPr>
    </w:lvl>
    <w:lvl w:ilvl="6">
      <w:numFmt w:val="bullet"/>
      <w:lvlText w:val="•"/>
      <w:lvlJc w:val="left"/>
      <w:pPr>
        <w:ind w:left="5847" w:hanging="315"/>
      </w:pPr>
      <w:rPr>
        <w:rFonts w:hint="default"/>
        <w:lang w:val="en-US" w:eastAsia="en-US" w:bidi="en-US"/>
      </w:rPr>
    </w:lvl>
    <w:lvl w:ilvl="7">
      <w:numFmt w:val="bullet"/>
      <w:lvlText w:val="•"/>
      <w:lvlJc w:val="left"/>
      <w:pPr>
        <w:ind w:left="6662" w:hanging="315"/>
      </w:pPr>
      <w:rPr>
        <w:rFonts w:hint="default"/>
        <w:lang w:val="en-US" w:eastAsia="en-US" w:bidi="en-US"/>
      </w:rPr>
    </w:lvl>
    <w:lvl w:ilvl="8">
      <w:numFmt w:val="bullet"/>
      <w:lvlText w:val="•"/>
      <w:lvlJc w:val="left"/>
      <w:pPr>
        <w:ind w:left="7476" w:hanging="315"/>
      </w:pPr>
      <w:rPr>
        <w:rFonts w:hint="default"/>
        <w:lang w:val="en-US" w:eastAsia="en-US" w:bidi="en-US"/>
      </w:rPr>
    </w:lvl>
  </w:abstractNum>
  <w:abstractNum w:abstractNumId="2" w15:restartNumberingAfterBreak="0">
    <w:nsid w:val="9288B902"/>
    <w:multiLevelType w:val="multilevel"/>
    <w:tmpl w:val="9288B902"/>
    <w:lvl w:ilvl="0">
      <w:start w:val="1"/>
      <w:numFmt w:val="decimal"/>
      <w:lvlText w:val="%1"/>
      <w:lvlJc w:val="left"/>
      <w:pPr>
        <w:ind w:left="577" w:hanging="360"/>
        <w:jc w:val="left"/>
      </w:pPr>
      <w:rPr>
        <w:rFonts w:ascii="Arial" w:eastAsia="Arial" w:hAnsi="Arial" w:cs="Arial" w:hint="default"/>
        <w:w w:val="99"/>
        <w:sz w:val="21"/>
        <w:szCs w:val="21"/>
        <w:lang w:val="en-US" w:eastAsia="en-US" w:bidi="en-US"/>
      </w:rPr>
    </w:lvl>
    <w:lvl w:ilvl="1">
      <w:numFmt w:val="bullet"/>
      <w:lvlText w:val="•"/>
      <w:lvlJc w:val="left"/>
      <w:pPr>
        <w:ind w:left="1432" w:hanging="360"/>
      </w:pPr>
      <w:rPr>
        <w:rFonts w:hint="default"/>
        <w:lang w:val="en-US" w:eastAsia="en-US" w:bidi="en-US"/>
      </w:rPr>
    </w:lvl>
    <w:lvl w:ilvl="2">
      <w:numFmt w:val="bullet"/>
      <w:lvlText w:val="•"/>
      <w:lvlJc w:val="left"/>
      <w:pPr>
        <w:ind w:left="2285" w:hanging="360"/>
      </w:pPr>
      <w:rPr>
        <w:rFonts w:hint="default"/>
        <w:lang w:val="en-US" w:eastAsia="en-US" w:bidi="en-US"/>
      </w:rPr>
    </w:lvl>
    <w:lvl w:ilvl="3">
      <w:numFmt w:val="bullet"/>
      <w:lvlText w:val="•"/>
      <w:lvlJc w:val="left"/>
      <w:pPr>
        <w:ind w:left="3137" w:hanging="360"/>
      </w:pPr>
      <w:rPr>
        <w:rFonts w:hint="default"/>
        <w:lang w:val="en-US" w:eastAsia="en-US" w:bidi="en-US"/>
      </w:rPr>
    </w:lvl>
    <w:lvl w:ilvl="4">
      <w:numFmt w:val="bullet"/>
      <w:lvlText w:val="•"/>
      <w:lvlJc w:val="left"/>
      <w:pPr>
        <w:ind w:left="3990" w:hanging="360"/>
      </w:pPr>
      <w:rPr>
        <w:rFonts w:hint="default"/>
        <w:lang w:val="en-US" w:eastAsia="en-US" w:bidi="en-US"/>
      </w:rPr>
    </w:lvl>
    <w:lvl w:ilvl="5">
      <w:numFmt w:val="bullet"/>
      <w:lvlText w:val="•"/>
      <w:lvlJc w:val="left"/>
      <w:pPr>
        <w:ind w:left="4843" w:hanging="360"/>
      </w:pPr>
      <w:rPr>
        <w:rFonts w:hint="default"/>
        <w:lang w:val="en-US" w:eastAsia="en-US" w:bidi="en-US"/>
      </w:rPr>
    </w:lvl>
    <w:lvl w:ilvl="6">
      <w:numFmt w:val="bullet"/>
      <w:lvlText w:val="•"/>
      <w:lvlJc w:val="left"/>
      <w:pPr>
        <w:ind w:left="5695" w:hanging="360"/>
      </w:pPr>
      <w:rPr>
        <w:rFonts w:hint="default"/>
        <w:lang w:val="en-US" w:eastAsia="en-US" w:bidi="en-US"/>
      </w:rPr>
    </w:lvl>
    <w:lvl w:ilvl="7">
      <w:numFmt w:val="bullet"/>
      <w:lvlText w:val="•"/>
      <w:lvlJc w:val="left"/>
      <w:pPr>
        <w:ind w:left="6548" w:hanging="360"/>
      </w:pPr>
      <w:rPr>
        <w:rFonts w:hint="default"/>
        <w:lang w:val="en-US" w:eastAsia="en-US" w:bidi="en-US"/>
      </w:rPr>
    </w:lvl>
    <w:lvl w:ilvl="8">
      <w:numFmt w:val="bullet"/>
      <w:lvlText w:val="•"/>
      <w:lvlJc w:val="left"/>
      <w:pPr>
        <w:ind w:left="7400" w:hanging="360"/>
      </w:pPr>
      <w:rPr>
        <w:rFonts w:hint="default"/>
        <w:lang w:val="en-US" w:eastAsia="en-US" w:bidi="en-US"/>
      </w:rPr>
    </w:lvl>
  </w:abstractNum>
  <w:abstractNum w:abstractNumId="3" w15:restartNumberingAfterBreak="0">
    <w:nsid w:val="9C8AC8EF"/>
    <w:multiLevelType w:val="multilevel"/>
    <w:tmpl w:val="9C8AC8EF"/>
    <w:lvl w:ilvl="0">
      <w:start w:val="3"/>
      <w:numFmt w:val="decimal"/>
      <w:lvlText w:val="%1"/>
      <w:lvlJc w:val="left"/>
      <w:pPr>
        <w:ind w:left="683" w:hanging="466"/>
        <w:jc w:val="left"/>
      </w:pPr>
      <w:rPr>
        <w:rFonts w:hint="default"/>
        <w:lang w:val="en-US" w:eastAsia="en-US" w:bidi="en-US"/>
      </w:rPr>
    </w:lvl>
    <w:lvl w:ilvl="1">
      <w:start w:val="1"/>
      <w:numFmt w:val="decimal"/>
      <w:lvlText w:val="%1.%2"/>
      <w:lvlJc w:val="left"/>
      <w:pPr>
        <w:ind w:left="683" w:hanging="466"/>
        <w:jc w:val="left"/>
      </w:pPr>
      <w:rPr>
        <w:rFonts w:ascii="Arial" w:eastAsia="Arial" w:hAnsi="Arial" w:cs="Arial" w:hint="default"/>
        <w:b/>
        <w:bCs/>
        <w:spacing w:val="-1"/>
        <w:w w:val="100"/>
        <w:sz w:val="28"/>
        <w:szCs w:val="28"/>
        <w:lang w:val="en-US" w:eastAsia="en-US" w:bidi="en-US"/>
      </w:rPr>
    </w:lvl>
    <w:lvl w:ilvl="2">
      <w:numFmt w:val="bullet"/>
      <w:lvlText w:val="•"/>
      <w:lvlJc w:val="left"/>
      <w:pPr>
        <w:ind w:left="2365" w:hanging="466"/>
      </w:pPr>
      <w:rPr>
        <w:rFonts w:hint="default"/>
        <w:lang w:val="en-US" w:eastAsia="en-US" w:bidi="en-US"/>
      </w:rPr>
    </w:lvl>
    <w:lvl w:ilvl="3">
      <w:numFmt w:val="bullet"/>
      <w:lvlText w:val="•"/>
      <w:lvlJc w:val="left"/>
      <w:pPr>
        <w:ind w:left="3207" w:hanging="466"/>
      </w:pPr>
      <w:rPr>
        <w:rFonts w:hint="default"/>
        <w:lang w:val="en-US" w:eastAsia="en-US" w:bidi="en-US"/>
      </w:rPr>
    </w:lvl>
    <w:lvl w:ilvl="4">
      <w:numFmt w:val="bullet"/>
      <w:lvlText w:val="•"/>
      <w:lvlJc w:val="left"/>
      <w:pPr>
        <w:ind w:left="4050" w:hanging="466"/>
      </w:pPr>
      <w:rPr>
        <w:rFonts w:hint="default"/>
        <w:lang w:val="en-US" w:eastAsia="en-US" w:bidi="en-US"/>
      </w:rPr>
    </w:lvl>
    <w:lvl w:ilvl="5">
      <w:numFmt w:val="bullet"/>
      <w:lvlText w:val="•"/>
      <w:lvlJc w:val="left"/>
      <w:pPr>
        <w:ind w:left="4893" w:hanging="466"/>
      </w:pPr>
      <w:rPr>
        <w:rFonts w:hint="default"/>
        <w:lang w:val="en-US" w:eastAsia="en-US" w:bidi="en-US"/>
      </w:rPr>
    </w:lvl>
    <w:lvl w:ilvl="6">
      <w:numFmt w:val="bullet"/>
      <w:lvlText w:val="•"/>
      <w:lvlJc w:val="left"/>
      <w:pPr>
        <w:ind w:left="5735" w:hanging="466"/>
      </w:pPr>
      <w:rPr>
        <w:rFonts w:hint="default"/>
        <w:lang w:val="en-US" w:eastAsia="en-US" w:bidi="en-US"/>
      </w:rPr>
    </w:lvl>
    <w:lvl w:ilvl="7">
      <w:numFmt w:val="bullet"/>
      <w:lvlText w:val="•"/>
      <w:lvlJc w:val="left"/>
      <w:pPr>
        <w:ind w:left="6578" w:hanging="466"/>
      </w:pPr>
      <w:rPr>
        <w:rFonts w:hint="default"/>
        <w:lang w:val="en-US" w:eastAsia="en-US" w:bidi="en-US"/>
      </w:rPr>
    </w:lvl>
    <w:lvl w:ilvl="8">
      <w:numFmt w:val="bullet"/>
      <w:lvlText w:val="•"/>
      <w:lvlJc w:val="left"/>
      <w:pPr>
        <w:ind w:left="7420" w:hanging="466"/>
      </w:pPr>
      <w:rPr>
        <w:rFonts w:hint="default"/>
        <w:lang w:val="en-US" w:eastAsia="en-US" w:bidi="en-US"/>
      </w:rPr>
    </w:lvl>
  </w:abstractNum>
  <w:abstractNum w:abstractNumId="4" w15:restartNumberingAfterBreak="0">
    <w:nsid w:val="B0F1ACD9"/>
    <w:multiLevelType w:val="multilevel"/>
    <w:tmpl w:val="B0F1ACD9"/>
    <w:lvl w:ilvl="0">
      <w:start w:val="7"/>
      <w:numFmt w:val="decimal"/>
      <w:lvlText w:val="%1"/>
      <w:lvlJc w:val="left"/>
      <w:pPr>
        <w:ind w:left="683" w:hanging="466"/>
        <w:jc w:val="left"/>
      </w:pPr>
      <w:rPr>
        <w:rFonts w:hint="default"/>
        <w:lang w:val="en-US" w:eastAsia="en-US" w:bidi="en-US"/>
      </w:rPr>
    </w:lvl>
    <w:lvl w:ilvl="1">
      <w:start w:val="1"/>
      <w:numFmt w:val="decimal"/>
      <w:lvlText w:val="%1.%2"/>
      <w:lvlJc w:val="left"/>
      <w:pPr>
        <w:ind w:left="683" w:hanging="466"/>
        <w:jc w:val="left"/>
      </w:pPr>
      <w:rPr>
        <w:rFonts w:ascii="Arial" w:eastAsia="Arial" w:hAnsi="Arial" w:cs="Arial" w:hint="default"/>
        <w:b/>
        <w:bCs/>
        <w:spacing w:val="-3"/>
        <w:w w:val="100"/>
        <w:sz w:val="28"/>
        <w:szCs w:val="28"/>
        <w:lang w:val="en-US" w:eastAsia="en-US" w:bidi="en-US"/>
      </w:rPr>
    </w:lvl>
    <w:lvl w:ilvl="2">
      <w:numFmt w:val="bullet"/>
      <w:lvlText w:val="•"/>
      <w:lvlJc w:val="left"/>
      <w:pPr>
        <w:ind w:left="2365" w:hanging="466"/>
      </w:pPr>
      <w:rPr>
        <w:rFonts w:hint="default"/>
        <w:lang w:val="en-US" w:eastAsia="en-US" w:bidi="en-US"/>
      </w:rPr>
    </w:lvl>
    <w:lvl w:ilvl="3">
      <w:numFmt w:val="bullet"/>
      <w:lvlText w:val="•"/>
      <w:lvlJc w:val="left"/>
      <w:pPr>
        <w:ind w:left="3207" w:hanging="466"/>
      </w:pPr>
      <w:rPr>
        <w:rFonts w:hint="default"/>
        <w:lang w:val="en-US" w:eastAsia="en-US" w:bidi="en-US"/>
      </w:rPr>
    </w:lvl>
    <w:lvl w:ilvl="4">
      <w:numFmt w:val="bullet"/>
      <w:lvlText w:val="•"/>
      <w:lvlJc w:val="left"/>
      <w:pPr>
        <w:ind w:left="4050" w:hanging="466"/>
      </w:pPr>
      <w:rPr>
        <w:rFonts w:hint="default"/>
        <w:lang w:val="en-US" w:eastAsia="en-US" w:bidi="en-US"/>
      </w:rPr>
    </w:lvl>
    <w:lvl w:ilvl="5">
      <w:numFmt w:val="bullet"/>
      <w:lvlText w:val="•"/>
      <w:lvlJc w:val="left"/>
      <w:pPr>
        <w:ind w:left="4893" w:hanging="466"/>
      </w:pPr>
      <w:rPr>
        <w:rFonts w:hint="default"/>
        <w:lang w:val="en-US" w:eastAsia="en-US" w:bidi="en-US"/>
      </w:rPr>
    </w:lvl>
    <w:lvl w:ilvl="6">
      <w:numFmt w:val="bullet"/>
      <w:lvlText w:val="•"/>
      <w:lvlJc w:val="left"/>
      <w:pPr>
        <w:ind w:left="5735" w:hanging="466"/>
      </w:pPr>
      <w:rPr>
        <w:rFonts w:hint="default"/>
        <w:lang w:val="en-US" w:eastAsia="en-US" w:bidi="en-US"/>
      </w:rPr>
    </w:lvl>
    <w:lvl w:ilvl="7">
      <w:numFmt w:val="bullet"/>
      <w:lvlText w:val="•"/>
      <w:lvlJc w:val="left"/>
      <w:pPr>
        <w:ind w:left="6578" w:hanging="466"/>
      </w:pPr>
      <w:rPr>
        <w:rFonts w:hint="default"/>
        <w:lang w:val="en-US" w:eastAsia="en-US" w:bidi="en-US"/>
      </w:rPr>
    </w:lvl>
    <w:lvl w:ilvl="8">
      <w:numFmt w:val="bullet"/>
      <w:lvlText w:val="•"/>
      <w:lvlJc w:val="left"/>
      <w:pPr>
        <w:ind w:left="7420" w:hanging="466"/>
      </w:pPr>
      <w:rPr>
        <w:rFonts w:hint="default"/>
        <w:lang w:val="en-US" w:eastAsia="en-US" w:bidi="en-US"/>
      </w:rPr>
    </w:lvl>
  </w:abstractNum>
  <w:abstractNum w:abstractNumId="5" w15:restartNumberingAfterBreak="0">
    <w:nsid w:val="B5E306ED"/>
    <w:multiLevelType w:val="multilevel"/>
    <w:tmpl w:val="B5E306ED"/>
    <w:lvl w:ilvl="0">
      <w:start w:val="3"/>
      <w:numFmt w:val="decimal"/>
      <w:lvlText w:val="%1"/>
      <w:lvlJc w:val="left"/>
      <w:pPr>
        <w:ind w:left="952" w:hanging="315"/>
        <w:jc w:val="left"/>
      </w:pPr>
      <w:rPr>
        <w:rFonts w:hint="default"/>
        <w:lang w:val="en-US" w:eastAsia="en-US" w:bidi="en-US"/>
      </w:rPr>
    </w:lvl>
    <w:lvl w:ilvl="1">
      <w:start w:val="1"/>
      <w:numFmt w:val="decimal"/>
      <w:lvlText w:val="%1.%2"/>
      <w:lvlJc w:val="left"/>
      <w:pPr>
        <w:ind w:left="952" w:hanging="315"/>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589" w:hanging="315"/>
      </w:pPr>
      <w:rPr>
        <w:rFonts w:hint="default"/>
        <w:lang w:val="en-US" w:eastAsia="en-US" w:bidi="en-US"/>
      </w:rPr>
    </w:lvl>
    <w:lvl w:ilvl="3">
      <w:numFmt w:val="bullet"/>
      <w:lvlText w:val="•"/>
      <w:lvlJc w:val="left"/>
      <w:pPr>
        <w:ind w:left="3403" w:hanging="315"/>
      </w:pPr>
      <w:rPr>
        <w:rFonts w:hint="default"/>
        <w:lang w:val="en-US" w:eastAsia="en-US" w:bidi="en-US"/>
      </w:rPr>
    </w:lvl>
    <w:lvl w:ilvl="4">
      <w:numFmt w:val="bullet"/>
      <w:lvlText w:val="•"/>
      <w:lvlJc w:val="left"/>
      <w:pPr>
        <w:ind w:left="4218" w:hanging="315"/>
      </w:pPr>
      <w:rPr>
        <w:rFonts w:hint="default"/>
        <w:lang w:val="en-US" w:eastAsia="en-US" w:bidi="en-US"/>
      </w:rPr>
    </w:lvl>
    <w:lvl w:ilvl="5">
      <w:numFmt w:val="bullet"/>
      <w:lvlText w:val="•"/>
      <w:lvlJc w:val="left"/>
      <w:pPr>
        <w:ind w:left="5033" w:hanging="315"/>
      </w:pPr>
      <w:rPr>
        <w:rFonts w:hint="default"/>
        <w:lang w:val="en-US" w:eastAsia="en-US" w:bidi="en-US"/>
      </w:rPr>
    </w:lvl>
    <w:lvl w:ilvl="6">
      <w:numFmt w:val="bullet"/>
      <w:lvlText w:val="•"/>
      <w:lvlJc w:val="left"/>
      <w:pPr>
        <w:ind w:left="5847" w:hanging="315"/>
      </w:pPr>
      <w:rPr>
        <w:rFonts w:hint="default"/>
        <w:lang w:val="en-US" w:eastAsia="en-US" w:bidi="en-US"/>
      </w:rPr>
    </w:lvl>
    <w:lvl w:ilvl="7">
      <w:numFmt w:val="bullet"/>
      <w:lvlText w:val="•"/>
      <w:lvlJc w:val="left"/>
      <w:pPr>
        <w:ind w:left="6662" w:hanging="315"/>
      </w:pPr>
      <w:rPr>
        <w:rFonts w:hint="default"/>
        <w:lang w:val="en-US" w:eastAsia="en-US" w:bidi="en-US"/>
      </w:rPr>
    </w:lvl>
    <w:lvl w:ilvl="8">
      <w:numFmt w:val="bullet"/>
      <w:lvlText w:val="•"/>
      <w:lvlJc w:val="left"/>
      <w:pPr>
        <w:ind w:left="7476" w:hanging="315"/>
      </w:pPr>
      <w:rPr>
        <w:rFonts w:hint="default"/>
        <w:lang w:val="en-US" w:eastAsia="en-US" w:bidi="en-US"/>
      </w:rPr>
    </w:lvl>
  </w:abstractNum>
  <w:abstractNum w:abstractNumId="6" w15:restartNumberingAfterBreak="0">
    <w:nsid w:val="BE923771"/>
    <w:multiLevelType w:val="multilevel"/>
    <w:tmpl w:val="BE923771"/>
    <w:lvl w:ilvl="0">
      <w:start w:val="1"/>
      <w:numFmt w:val="decimal"/>
      <w:lvlText w:val="%1)"/>
      <w:lvlJc w:val="left"/>
      <w:pPr>
        <w:ind w:left="577" w:hanging="360"/>
        <w:jc w:val="left"/>
      </w:pPr>
      <w:rPr>
        <w:rFonts w:hint="default"/>
        <w:spacing w:val="-1"/>
        <w:w w:val="99"/>
        <w:lang w:val="en-US" w:eastAsia="en-US" w:bidi="en-US"/>
      </w:rPr>
    </w:lvl>
    <w:lvl w:ilvl="1">
      <w:numFmt w:val="bullet"/>
      <w:lvlText w:val="•"/>
      <w:lvlJc w:val="left"/>
      <w:pPr>
        <w:ind w:left="1432" w:hanging="360"/>
      </w:pPr>
      <w:rPr>
        <w:rFonts w:hint="default"/>
        <w:lang w:val="en-US" w:eastAsia="en-US" w:bidi="en-US"/>
      </w:rPr>
    </w:lvl>
    <w:lvl w:ilvl="2">
      <w:numFmt w:val="bullet"/>
      <w:lvlText w:val="•"/>
      <w:lvlJc w:val="left"/>
      <w:pPr>
        <w:ind w:left="2285" w:hanging="360"/>
      </w:pPr>
      <w:rPr>
        <w:rFonts w:hint="default"/>
        <w:lang w:val="en-US" w:eastAsia="en-US" w:bidi="en-US"/>
      </w:rPr>
    </w:lvl>
    <w:lvl w:ilvl="3">
      <w:numFmt w:val="bullet"/>
      <w:lvlText w:val="•"/>
      <w:lvlJc w:val="left"/>
      <w:pPr>
        <w:ind w:left="3137" w:hanging="360"/>
      </w:pPr>
      <w:rPr>
        <w:rFonts w:hint="default"/>
        <w:lang w:val="en-US" w:eastAsia="en-US" w:bidi="en-US"/>
      </w:rPr>
    </w:lvl>
    <w:lvl w:ilvl="4">
      <w:numFmt w:val="bullet"/>
      <w:lvlText w:val="•"/>
      <w:lvlJc w:val="left"/>
      <w:pPr>
        <w:ind w:left="3990" w:hanging="360"/>
      </w:pPr>
      <w:rPr>
        <w:rFonts w:hint="default"/>
        <w:lang w:val="en-US" w:eastAsia="en-US" w:bidi="en-US"/>
      </w:rPr>
    </w:lvl>
    <w:lvl w:ilvl="5">
      <w:numFmt w:val="bullet"/>
      <w:lvlText w:val="•"/>
      <w:lvlJc w:val="left"/>
      <w:pPr>
        <w:ind w:left="4843" w:hanging="360"/>
      </w:pPr>
      <w:rPr>
        <w:rFonts w:hint="default"/>
        <w:lang w:val="en-US" w:eastAsia="en-US" w:bidi="en-US"/>
      </w:rPr>
    </w:lvl>
    <w:lvl w:ilvl="6">
      <w:numFmt w:val="bullet"/>
      <w:lvlText w:val="•"/>
      <w:lvlJc w:val="left"/>
      <w:pPr>
        <w:ind w:left="5695" w:hanging="360"/>
      </w:pPr>
      <w:rPr>
        <w:rFonts w:hint="default"/>
        <w:lang w:val="en-US" w:eastAsia="en-US" w:bidi="en-US"/>
      </w:rPr>
    </w:lvl>
    <w:lvl w:ilvl="7">
      <w:numFmt w:val="bullet"/>
      <w:lvlText w:val="•"/>
      <w:lvlJc w:val="left"/>
      <w:pPr>
        <w:ind w:left="6548" w:hanging="360"/>
      </w:pPr>
      <w:rPr>
        <w:rFonts w:hint="default"/>
        <w:lang w:val="en-US" w:eastAsia="en-US" w:bidi="en-US"/>
      </w:rPr>
    </w:lvl>
    <w:lvl w:ilvl="8">
      <w:numFmt w:val="bullet"/>
      <w:lvlText w:val="•"/>
      <w:lvlJc w:val="left"/>
      <w:pPr>
        <w:ind w:left="7400" w:hanging="360"/>
      </w:pPr>
      <w:rPr>
        <w:rFonts w:hint="default"/>
        <w:lang w:val="en-US" w:eastAsia="en-US" w:bidi="en-US"/>
      </w:rPr>
    </w:lvl>
  </w:abstractNum>
  <w:abstractNum w:abstractNumId="7" w15:restartNumberingAfterBreak="0">
    <w:nsid w:val="BF205925"/>
    <w:multiLevelType w:val="multilevel"/>
    <w:tmpl w:val="BF205925"/>
    <w:lvl w:ilvl="0">
      <w:start w:val="2"/>
      <w:numFmt w:val="decimal"/>
      <w:lvlText w:val="%1"/>
      <w:lvlJc w:val="left"/>
      <w:pPr>
        <w:ind w:left="952" w:hanging="315"/>
        <w:jc w:val="left"/>
      </w:pPr>
      <w:rPr>
        <w:rFonts w:hint="default"/>
        <w:lang w:val="en-US" w:eastAsia="en-US" w:bidi="en-US"/>
      </w:rPr>
    </w:lvl>
    <w:lvl w:ilvl="1">
      <w:start w:val="3"/>
      <w:numFmt w:val="decimal"/>
      <w:lvlText w:val="%1.%2"/>
      <w:lvlJc w:val="left"/>
      <w:pPr>
        <w:ind w:left="952" w:hanging="315"/>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589" w:hanging="315"/>
      </w:pPr>
      <w:rPr>
        <w:rFonts w:hint="default"/>
        <w:lang w:val="en-US" w:eastAsia="en-US" w:bidi="en-US"/>
      </w:rPr>
    </w:lvl>
    <w:lvl w:ilvl="3">
      <w:numFmt w:val="bullet"/>
      <w:lvlText w:val="•"/>
      <w:lvlJc w:val="left"/>
      <w:pPr>
        <w:ind w:left="3403" w:hanging="315"/>
      </w:pPr>
      <w:rPr>
        <w:rFonts w:hint="default"/>
        <w:lang w:val="en-US" w:eastAsia="en-US" w:bidi="en-US"/>
      </w:rPr>
    </w:lvl>
    <w:lvl w:ilvl="4">
      <w:numFmt w:val="bullet"/>
      <w:lvlText w:val="•"/>
      <w:lvlJc w:val="left"/>
      <w:pPr>
        <w:ind w:left="4218" w:hanging="315"/>
      </w:pPr>
      <w:rPr>
        <w:rFonts w:hint="default"/>
        <w:lang w:val="en-US" w:eastAsia="en-US" w:bidi="en-US"/>
      </w:rPr>
    </w:lvl>
    <w:lvl w:ilvl="5">
      <w:numFmt w:val="bullet"/>
      <w:lvlText w:val="•"/>
      <w:lvlJc w:val="left"/>
      <w:pPr>
        <w:ind w:left="5033" w:hanging="315"/>
      </w:pPr>
      <w:rPr>
        <w:rFonts w:hint="default"/>
        <w:lang w:val="en-US" w:eastAsia="en-US" w:bidi="en-US"/>
      </w:rPr>
    </w:lvl>
    <w:lvl w:ilvl="6">
      <w:numFmt w:val="bullet"/>
      <w:lvlText w:val="•"/>
      <w:lvlJc w:val="left"/>
      <w:pPr>
        <w:ind w:left="5847" w:hanging="315"/>
      </w:pPr>
      <w:rPr>
        <w:rFonts w:hint="default"/>
        <w:lang w:val="en-US" w:eastAsia="en-US" w:bidi="en-US"/>
      </w:rPr>
    </w:lvl>
    <w:lvl w:ilvl="7">
      <w:numFmt w:val="bullet"/>
      <w:lvlText w:val="•"/>
      <w:lvlJc w:val="left"/>
      <w:pPr>
        <w:ind w:left="6662" w:hanging="315"/>
      </w:pPr>
      <w:rPr>
        <w:rFonts w:hint="default"/>
        <w:lang w:val="en-US" w:eastAsia="en-US" w:bidi="en-US"/>
      </w:rPr>
    </w:lvl>
    <w:lvl w:ilvl="8">
      <w:numFmt w:val="bullet"/>
      <w:lvlText w:val="•"/>
      <w:lvlJc w:val="left"/>
      <w:pPr>
        <w:ind w:left="7476" w:hanging="315"/>
      </w:pPr>
      <w:rPr>
        <w:rFonts w:hint="default"/>
        <w:lang w:val="en-US" w:eastAsia="en-US" w:bidi="en-US"/>
      </w:rPr>
    </w:lvl>
  </w:abstractNum>
  <w:abstractNum w:abstractNumId="8" w15:restartNumberingAfterBreak="0">
    <w:nsid w:val="C8879AEF"/>
    <w:multiLevelType w:val="multilevel"/>
    <w:tmpl w:val="C8879AEF"/>
    <w:lvl w:ilvl="0">
      <w:start w:val="1"/>
      <w:numFmt w:val="decimal"/>
      <w:lvlText w:val="%1"/>
      <w:lvlJc w:val="left"/>
      <w:pPr>
        <w:ind w:left="673" w:hanging="456"/>
        <w:jc w:val="left"/>
      </w:pPr>
      <w:rPr>
        <w:rFonts w:hint="default"/>
        <w:lang w:val="en-US" w:eastAsia="en-US" w:bidi="en-US"/>
      </w:rPr>
    </w:lvl>
    <w:lvl w:ilvl="1">
      <w:start w:val="1"/>
      <w:numFmt w:val="decimal"/>
      <w:lvlText w:val="%1.%2"/>
      <w:lvlJc w:val="left"/>
      <w:pPr>
        <w:ind w:left="673" w:hanging="456"/>
        <w:jc w:val="left"/>
      </w:pPr>
      <w:rPr>
        <w:rFonts w:ascii="Arial" w:eastAsia="Arial" w:hAnsi="Arial" w:cs="Arial" w:hint="default"/>
        <w:b/>
        <w:bCs/>
        <w:spacing w:val="-1"/>
        <w:w w:val="100"/>
        <w:sz w:val="28"/>
        <w:szCs w:val="28"/>
        <w:lang w:val="en-US" w:eastAsia="en-US" w:bidi="en-US"/>
      </w:rPr>
    </w:lvl>
    <w:lvl w:ilvl="2">
      <w:numFmt w:val="bullet"/>
      <w:lvlText w:val="•"/>
      <w:lvlJc w:val="left"/>
      <w:pPr>
        <w:ind w:left="2365" w:hanging="456"/>
      </w:pPr>
      <w:rPr>
        <w:rFonts w:hint="default"/>
        <w:lang w:val="en-US" w:eastAsia="en-US" w:bidi="en-US"/>
      </w:rPr>
    </w:lvl>
    <w:lvl w:ilvl="3">
      <w:numFmt w:val="bullet"/>
      <w:lvlText w:val="•"/>
      <w:lvlJc w:val="left"/>
      <w:pPr>
        <w:ind w:left="3207" w:hanging="456"/>
      </w:pPr>
      <w:rPr>
        <w:rFonts w:hint="default"/>
        <w:lang w:val="en-US" w:eastAsia="en-US" w:bidi="en-US"/>
      </w:rPr>
    </w:lvl>
    <w:lvl w:ilvl="4">
      <w:numFmt w:val="bullet"/>
      <w:lvlText w:val="•"/>
      <w:lvlJc w:val="left"/>
      <w:pPr>
        <w:ind w:left="4050" w:hanging="456"/>
      </w:pPr>
      <w:rPr>
        <w:rFonts w:hint="default"/>
        <w:lang w:val="en-US" w:eastAsia="en-US" w:bidi="en-US"/>
      </w:rPr>
    </w:lvl>
    <w:lvl w:ilvl="5">
      <w:numFmt w:val="bullet"/>
      <w:lvlText w:val="•"/>
      <w:lvlJc w:val="left"/>
      <w:pPr>
        <w:ind w:left="4893" w:hanging="456"/>
      </w:pPr>
      <w:rPr>
        <w:rFonts w:hint="default"/>
        <w:lang w:val="en-US" w:eastAsia="en-US" w:bidi="en-US"/>
      </w:rPr>
    </w:lvl>
    <w:lvl w:ilvl="6">
      <w:numFmt w:val="bullet"/>
      <w:lvlText w:val="•"/>
      <w:lvlJc w:val="left"/>
      <w:pPr>
        <w:ind w:left="5735" w:hanging="456"/>
      </w:pPr>
      <w:rPr>
        <w:rFonts w:hint="default"/>
        <w:lang w:val="en-US" w:eastAsia="en-US" w:bidi="en-US"/>
      </w:rPr>
    </w:lvl>
    <w:lvl w:ilvl="7">
      <w:numFmt w:val="bullet"/>
      <w:lvlText w:val="•"/>
      <w:lvlJc w:val="left"/>
      <w:pPr>
        <w:ind w:left="6578" w:hanging="456"/>
      </w:pPr>
      <w:rPr>
        <w:rFonts w:hint="default"/>
        <w:lang w:val="en-US" w:eastAsia="en-US" w:bidi="en-US"/>
      </w:rPr>
    </w:lvl>
    <w:lvl w:ilvl="8">
      <w:numFmt w:val="bullet"/>
      <w:lvlText w:val="•"/>
      <w:lvlJc w:val="left"/>
      <w:pPr>
        <w:ind w:left="7420" w:hanging="456"/>
      </w:pPr>
      <w:rPr>
        <w:rFonts w:hint="default"/>
        <w:lang w:val="en-US" w:eastAsia="en-US" w:bidi="en-US"/>
      </w:rPr>
    </w:lvl>
  </w:abstractNum>
  <w:abstractNum w:abstractNumId="9" w15:restartNumberingAfterBreak="0">
    <w:nsid w:val="CF092B84"/>
    <w:multiLevelType w:val="multilevel"/>
    <w:tmpl w:val="CF092B84"/>
    <w:lvl w:ilvl="0">
      <w:start w:val="1"/>
      <w:numFmt w:val="decimal"/>
      <w:lvlText w:val="%1"/>
      <w:lvlJc w:val="left"/>
      <w:pPr>
        <w:ind w:left="940" w:hanging="303"/>
        <w:jc w:val="left"/>
      </w:pPr>
      <w:rPr>
        <w:rFonts w:hint="default"/>
        <w:lang w:val="en-US" w:eastAsia="en-US" w:bidi="en-US"/>
      </w:rPr>
    </w:lvl>
    <w:lvl w:ilvl="1">
      <w:start w:val="1"/>
      <w:numFmt w:val="decimal"/>
      <w:lvlText w:val="%1.%2"/>
      <w:lvlJc w:val="left"/>
      <w:pPr>
        <w:ind w:left="940" w:hanging="303"/>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573" w:hanging="303"/>
      </w:pPr>
      <w:rPr>
        <w:rFonts w:hint="default"/>
        <w:lang w:val="en-US" w:eastAsia="en-US" w:bidi="en-US"/>
      </w:rPr>
    </w:lvl>
    <w:lvl w:ilvl="3">
      <w:numFmt w:val="bullet"/>
      <w:lvlText w:val="•"/>
      <w:lvlJc w:val="left"/>
      <w:pPr>
        <w:ind w:left="3389" w:hanging="303"/>
      </w:pPr>
      <w:rPr>
        <w:rFonts w:hint="default"/>
        <w:lang w:val="en-US" w:eastAsia="en-US" w:bidi="en-US"/>
      </w:rPr>
    </w:lvl>
    <w:lvl w:ilvl="4">
      <w:numFmt w:val="bullet"/>
      <w:lvlText w:val="•"/>
      <w:lvlJc w:val="left"/>
      <w:pPr>
        <w:ind w:left="4206" w:hanging="303"/>
      </w:pPr>
      <w:rPr>
        <w:rFonts w:hint="default"/>
        <w:lang w:val="en-US" w:eastAsia="en-US" w:bidi="en-US"/>
      </w:rPr>
    </w:lvl>
    <w:lvl w:ilvl="5">
      <w:numFmt w:val="bullet"/>
      <w:lvlText w:val="•"/>
      <w:lvlJc w:val="left"/>
      <w:pPr>
        <w:ind w:left="5023" w:hanging="303"/>
      </w:pPr>
      <w:rPr>
        <w:rFonts w:hint="default"/>
        <w:lang w:val="en-US" w:eastAsia="en-US" w:bidi="en-US"/>
      </w:rPr>
    </w:lvl>
    <w:lvl w:ilvl="6">
      <w:numFmt w:val="bullet"/>
      <w:lvlText w:val="•"/>
      <w:lvlJc w:val="left"/>
      <w:pPr>
        <w:ind w:left="5839" w:hanging="303"/>
      </w:pPr>
      <w:rPr>
        <w:rFonts w:hint="default"/>
        <w:lang w:val="en-US" w:eastAsia="en-US" w:bidi="en-US"/>
      </w:rPr>
    </w:lvl>
    <w:lvl w:ilvl="7">
      <w:numFmt w:val="bullet"/>
      <w:lvlText w:val="•"/>
      <w:lvlJc w:val="left"/>
      <w:pPr>
        <w:ind w:left="6656" w:hanging="303"/>
      </w:pPr>
      <w:rPr>
        <w:rFonts w:hint="default"/>
        <w:lang w:val="en-US" w:eastAsia="en-US" w:bidi="en-US"/>
      </w:rPr>
    </w:lvl>
    <w:lvl w:ilvl="8">
      <w:numFmt w:val="bullet"/>
      <w:lvlText w:val="•"/>
      <w:lvlJc w:val="left"/>
      <w:pPr>
        <w:ind w:left="7472" w:hanging="303"/>
      </w:pPr>
      <w:rPr>
        <w:rFonts w:hint="default"/>
        <w:lang w:val="en-US" w:eastAsia="en-US" w:bidi="en-US"/>
      </w:rPr>
    </w:lvl>
  </w:abstractNum>
  <w:abstractNum w:abstractNumId="10" w15:restartNumberingAfterBreak="0">
    <w:nsid w:val="D7F9FE59"/>
    <w:multiLevelType w:val="multilevel"/>
    <w:tmpl w:val="D7F9FE59"/>
    <w:lvl w:ilvl="0">
      <w:start w:val="2"/>
      <w:numFmt w:val="decimal"/>
      <w:lvlText w:val="%1"/>
      <w:lvlJc w:val="left"/>
      <w:pPr>
        <w:ind w:left="683" w:hanging="466"/>
        <w:jc w:val="left"/>
      </w:pPr>
      <w:rPr>
        <w:rFonts w:hint="default"/>
        <w:lang w:val="en-US" w:eastAsia="en-US" w:bidi="en-US"/>
      </w:rPr>
    </w:lvl>
    <w:lvl w:ilvl="1">
      <w:start w:val="3"/>
      <w:numFmt w:val="decimal"/>
      <w:lvlText w:val="%1.%2"/>
      <w:lvlJc w:val="left"/>
      <w:pPr>
        <w:ind w:left="683" w:hanging="466"/>
        <w:jc w:val="left"/>
      </w:pPr>
      <w:rPr>
        <w:rFonts w:ascii="Arial" w:eastAsia="Arial" w:hAnsi="Arial" w:cs="Arial" w:hint="default"/>
        <w:b/>
        <w:bCs/>
        <w:spacing w:val="-1"/>
        <w:w w:val="100"/>
        <w:sz w:val="28"/>
        <w:szCs w:val="28"/>
        <w:lang w:val="en-US" w:eastAsia="en-US" w:bidi="en-US"/>
      </w:rPr>
    </w:lvl>
    <w:lvl w:ilvl="2">
      <w:numFmt w:val="bullet"/>
      <w:lvlText w:val="•"/>
      <w:lvlJc w:val="left"/>
      <w:pPr>
        <w:ind w:left="2365" w:hanging="466"/>
      </w:pPr>
      <w:rPr>
        <w:rFonts w:hint="default"/>
        <w:lang w:val="en-US" w:eastAsia="en-US" w:bidi="en-US"/>
      </w:rPr>
    </w:lvl>
    <w:lvl w:ilvl="3">
      <w:numFmt w:val="bullet"/>
      <w:lvlText w:val="•"/>
      <w:lvlJc w:val="left"/>
      <w:pPr>
        <w:ind w:left="3207" w:hanging="466"/>
      </w:pPr>
      <w:rPr>
        <w:rFonts w:hint="default"/>
        <w:lang w:val="en-US" w:eastAsia="en-US" w:bidi="en-US"/>
      </w:rPr>
    </w:lvl>
    <w:lvl w:ilvl="4">
      <w:numFmt w:val="bullet"/>
      <w:lvlText w:val="•"/>
      <w:lvlJc w:val="left"/>
      <w:pPr>
        <w:ind w:left="4050" w:hanging="466"/>
      </w:pPr>
      <w:rPr>
        <w:rFonts w:hint="default"/>
        <w:lang w:val="en-US" w:eastAsia="en-US" w:bidi="en-US"/>
      </w:rPr>
    </w:lvl>
    <w:lvl w:ilvl="5">
      <w:numFmt w:val="bullet"/>
      <w:lvlText w:val="•"/>
      <w:lvlJc w:val="left"/>
      <w:pPr>
        <w:ind w:left="4893" w:hanging="466"/>
      </w:pPr>
      <w:rPr>
        <w:rFonts w:hint="default"/>
        <w:lang w:val="en-US" w:eastAsia="en-US" w:bidi="en-US"/>
      </w:rPr>
    </w:lvl>
    <w:lvl w:ilvl="6">
      <w:numFmt w:val="bullet"/>
      <w:lvlText w:val="•"/>
      <w:lvlJc w:val="left"/>
      <w:pPr>
        <w:ind w:left="5735" w:hanging="466"/>
      </w:pPr>
      <w:rPr>
        <w:rFonts w:hint="default"/>
        <w:lang w:val="en-US" w:eastAsia="en-US" w:bidi="en-US"/>
      </w:rPr>
    </w:lvl>
    <w:lvl w:ilvl="7">
      <w:numFmt w:val="bullet"/>
      <w:lvlText w:val="•"/>
      <w:lvlJc w:val="left"/>
      <w:pPr>
        <w:ind w:left="6578" w:hanging="466"/>
      </w:pPr>
      <w:rPr>
        <w:rFonts w:hint="default"/>
        <w:lang w:val="en-US" w:eastAsia="en-US" w:bidi="en-US"/>
      </w:rPr>
    </w:lvl>
    <w:lvl w:ilvl="8">
      <w:numFmt w:val="bullet"/>
      <w:lvlText w:val="•"/>
      <w:lvlJc w:val="left"/>
      <w:pPr>
        <w:ind w:left="7420" w:hanging="466"/>
      </w:pPr>
      <w:rPr>
        <w:rFonts w:hint="default"/>
        <w:lang w:val="en-US" w:eastAsia="en-US" w:bidi="en-US"/>
      </w:rPr>
    </w:lvl>
  </w:abstractNum>
  <w:abstractNum w:abstractNumId="11" w15:restartNumberingAfterBreak="0">
    <w:nsid w:val="DCBA6B53"/>
    <w:multiLevelType w:val="multilevel"/>
    <w:tmpl w:val="DCBA6B53"/>
    <w:lvl w:ilvl="0">
      <w:numFmt w:val="bullet"/>
      <w:lvlText w:val="•"/>
      <w:lvlJc w:val="left"/>
      <w:pPr>
        <w:ind w:left="233" w:hanging="125"/>
      </w:pPr>
      <w:rPr>
        <w:rFonts w:ascii="Arial" w:eastAsia="Arial" w:hAnsi="Arial" w:cs="Arial" w:hint="default"/>
        <w:w w:val="99"/>
        <w:sz w:val="20"/>
        <w:szCs w:val="20"/>
        <w:lang w:val="en-US" w:eastAsia="en-US" w:bidi="en-US"/>
      </w:rPr>
    </w:lvl>
    <w:lvl w:ilvl="1">
      <w:numFmt w:val="bullet"/>
      <w:lvlText w:val="•"/>
      <w:lvlJc w:val="left"/>
      <w:pPr>
        <w:ind w:left="917" w:hanging="125"/>
      </w:pPr>
      <w:rPr>
        <w:rFonts w:hint="default"/>
        <w:lang w:val="en-US" w:eastAsia="en-US" w:bidi="en-US"/>
      </w:rPr>
    </w:lvl>
    <w:lvl w:ilvl="2">
      <w:numFmt w:val="bullet"/>
      <w:lvlText w:val="•"/>
      <w:lvlJc w:val="left"/>
      <w:pPr>
        <w:ind w:left="1594" w:hanging="125"/>
      </w:pPr>
      <w:rPr>
        <w:rFonts w:hint="default"/>
        <w:lang w:val="en-US" w:eastAsia="en-US" w:bidi="en-US"/>
      </w:rPr>
    </w:lvl>
    <w:lvl w:ilvl="3">
      <w:numFmt w:val="bullet"/>
      <w:lvlText w:val="•"/>
      <w:lvlJc w:val="left"/>
      <w:pPr>
        <w:ind w:left="2271" w:hanging="125"/>
      </w:pPr>
      <w:rPr>
        <w:rFonts w:hint="default"/>
        <w:lang w:val="en-US" w:eastAsia="en-US" w:bidi="en-US"/>
      </w:rPr>
    </w:lvl>
    <w:lvl w:ilvl="4">
      <w:numFmt w:val="bullet"/>
      <w:lvlText w:val="•"/>
      <w:lvlJc w:val="left"/>
      <w:pPr>
        <w:ind w:left="2948" w:hanging="125"/>
      </w:pPr>
      <w:rPr>
        <w:rFonts w:hint="default"/>
        <w:lang w:val="en-US" w:eastAsia="en-US" w:bidi="en-US"/>
      </w:rPr>
    </w:lvl>
    <w:lvl w:ilvl="5">
      <w:numFmt w:val="bullet"/>
      <w:lvlText w:val="•"/>
      <w:lvlJc w:val="left"/>
      <w:pPr>
        <w:ind w:left="3625" w:hanging="125"/>
      </w:pPr>
      <w:rPr>
        <w:rFonts w:hint="default"/>
        <w:lang w:val="en-US" w:eastAsia="en-US" w:bidi="en-US"/>
      </w:rPr>
    </w:lvl>
    <w:lvl w:ilvl="6">
      <w:numFmt w:val="bullet"/>
      <w:lvlText w:val="•"/>
      <w:lvlJc w:val="left"/>
      <w:pPr>
        <w:ind w:left="4302" w:hanging="125"/>
      </w:pPr>
      <w:rPr>
        <w:rFonts w:hint="default"/>
        <w:lang w:val="en-US" w:eastAsia="en-US" w:bidi="en-US"/>
      </w:rPr>
    </w:lvl>
    <w:lvl w:ilvl="7">
      <w:numFmt w:val="bullet"/>
      <w:lvlText w:val="•"/>
      <w:lvlJc w:val="left"/>
      <w:pPr>
        <w:ind w:left="4979" w:hanging="125"/>
      </w:pPr>
      <w:rPr>
        <w:rFonts w:hint="default"/>
        <w:lang w:val="en-US" w:eastAsia="en-US" w:bidi="en-US"/>
      </w:rPr>
    </w:lvl>
    <w:lvl w:ilvl="8">
      <w:numFmt w:val="bullet"/>
      <w:lvlText w:val="•"/>
      <w:lvlJc w:val="left"/>
      <w:pPr>
        <w:ind w:left="5656" w:hanging="125"/>
      </w:pPr>
      <w:rPr>
        <w:rFonts w:hint="default"/>
        <w:lang w:val="en-US" w:eastAsia="en-US" w:bidi="en-US"/>
      </w:rPr>
    </w:lvl>
  </w:abstractNum>
  <w:abstractNum w:abstractNumId="12" w15:restartNumberingAfterBreak="0">
    <w:nsid w:val="F4B5D9F5"/>
    <w:multiLevelType w:val="multilevel"/>
    <w:tmpl w:val="F4B5D9F5"/>
    <w:lvl w:ilvl="0">
      <w:start w:val="2"/>
      <w:numFmt w:val="decimal"/>
      <w:lvlText w:val="%1"/>
      <w:lvlJc w:val="left"/>
      <w:pPr>
        <w:ind w:left="683" w:hanging="466"/>
        <w:jc w:val="left"/>
      </w:pPr>
      <w:rPr>
        <w:rFonts w:hint="default"/>
        <w:lang w:val="en-US" w:eastAsia="en-US" w:bidi="en-US"/>
      </w:rPr>
    </w:lvl>
    <w:lvl w:ilvl="1">
      <w:start w:val="1"/>
      <w:numFmt w:val="decimal"/>
      <w:lvlText w:val="%1.%2"/>
      <w:lvlJc w:val="left"/>
      <w:pPr>
        <w:ind w:left="683" w:hanging="466"/>
        <w:jc w:val="left"/>
      </w:pPr>
      <w:rPr>
        <w:rFonts w:ascii="Arial" w:eastAsia="Arial" w:hAnsi="Arial" w:cs="Arial" w:hint="default"/>
        <w:b/>
        <w:bCs/>
        <w:spacing w:val="-1"/>
        <w:w w:val="100"/>
        <w:sz w:val="28"/>
        <w:szCs w:val="28"/>
        <w:lang w:val="en-US" w:eastAsia="en-US" w:bidi="en-US"/>
      </w:rPr>
    </w:lvl>
    <w:lvl w:ilvl="2">
      <w:numFmt w:val="bullet"/>
      <w:lvlText w:val="•"/>
      <w:lvlJc w:val="left"/>
      <w:pPr>
        <w:ind w:left="2365" w:hanging="466"/>
      </w:pPr>
      <w:rPr>
        <w:rFonts w:hint="default"/>
        <w:lang w:val="en-US" w:eastAsia="en-US" w:bidi="en-US"/>
      </w:rPr>
    </w:lvl>
    <w:lvl w:ilvl="3">
      <w:numFmt w:val="bullet"/>
      <w:lvlText w:val="•"/>
      <w:lvlJc w:val="left"/>
      <w:pPr>
        <w:ind w:left="3207" w:hanging="466"/>
      </w:pPr>
      <w:rPr>
        <w:rFonts w:hint="default"/>
        <w:lang w:val="en-US" w:eastAsia="en-US" w:bidi="en-US"/>
      </w:rPr>
    </w:lvl>
    <w:lvl w:ilvl="4">
      <w:numFmt w:val="bullet"/>
      <w:lvlText w:val="•"/>
      <w:lvlJc w:val="left"/>
      <w:pPr>
        <w:ind w:left="4050" w:hanging="466"/>
      </w:pPr>
      <w:rPr>
        <w:rFonts w:hint="default"/>
        <w:lang w:val="en-US" w:eastAsia="en-US" w:bidi="en-US"/>
      </w:rPr>
    </w:lvl>
    <w:lvl w:ilvl="5">
      <w:numFmt w:val="bullet"/>
      <w:lvlText w:val="•"/>
      <w:lvlJc w:val="left"/>
      <w:pPr>
        <w:ind w:left="4893" w:hanging="466"/>
      </w:pPr>
      <w:rPr>
        <w:rFonts w:hint="default"/>
        <w:lang w:val="en-US" w:eastAsia="en-US" w:bidi="en-US"/>
      </w:rPr>
    </w:lvl>
    <w:lvl w:ilvl="6">
      <w:numFmt w:val="bullet"/>
      <w:lvlText w:val="•"/>
      <w:lvlJc w:val="left"/>
      <w:pPr>
        <w:ind w:left="5735" w:hanging="466"/>
      </w:pPr>
      <w:rPr>
        <w:rFonts w:hint="default"/>
        <w:lang w:val="en-US" w:eastAsia="en-US" w:bidi="en-US"/>
      </w:rPr>
    </w:lvl>
    <w:lvl w:ilvl="7">
      <w:numFmt w:val="bullet"/>
      <w:lvlText w:val="•"/>
      <w:lvlJc w:val="left"/>
      <w:pPr>
        <w:ind w:left="6578" w:hanging="466"/>
      </w:pPr>
      <w:rPr>
        <w:rFonts w:hint="default"/>
        <w:lang w:val="en-US" w:eastAsia="en-US" w:bidi="en-US"/>
      </w:rPr>
    </w:lvl>
    <w:lvl w:ilvl="8">
      <w:numFmt w:val="bullet"/>
      <w:lvlText w:val="•"/>
      <w:lvlJc w:val="left"/>
      <w:pPr>
        <w:ind w:left="7420" w:hanging="466"/>
      </w:pPr>
      <w:rPr>
        <w:rFonts w:hint="default"/>
        <w:lang w:val="en-US" w:eastAsia="en-US" w:bidi="en-US"/>
      </w:rPr>
    </w:lvl>
  </w:abstractNum>
  <w:abstractNum w:abstractNumId="13" w15:restartNumberingAfterBreak="0">
    <w:nsid w:val="0053208E"/>
    <w:multiLevelType w:val="multilevel"/>
    <w:tmpl w:val="0053208E"/>
    <w:lvl w:ilvl="0">
      <w:numFmt w:val="bullet"/>
      <w:lvlText w:val="•"/>
      <w:lvlJc w:val="left"/>
      <w:pPr>
        <w:ind w:left="342" w:hanging="125"/>
      </w:pPr>
      <w:rPr>
        <w:rFonts w:ascii="Arial" w:eastAsia="Arial" w:hAnsi="Arial" w:cs="Arial" w:hint="default"/>
        <w:w w:val="99"/>
        <w:sz w:val="20"/>
        <w:szCs w:val="20"/>
        <w:lang w:val="en-US" w:eastAsia="en-US" w:bidi="en-US"/>
      </w:rPr>
    </w:lvl>
    <w:lvl w:ilvl="1">
      <w:numFmt w:val="bullet"/>
      <w:lvlText w:val="•"/>
      <w:lvlJc w:val="left"/>
      <w:pPr>
        <w:ind w:left="1216" w:hanging="125"/>
      </w:pPr>
      <w:rPr>
        <w:rFonts w:hint="default"/>
        <w:lang w:val="en-US" w:eastAsia="en-US" w:bidi="en-US"/>
      </w:rPr>
    </w:lvl>
    <w:lvl w:ilvl="2">
      <w:numFmt w:val="bullet"/>
      <w:lvlText w:val="•"/>
      <w:lvlJc w:val="left"/>
      <w:pPr>
        <w:ind w:left="2093" w:hanging="125"/>
      </w:pPr>
      <w:rPr>
        <w:rFonts w:hint="default"/>
        <w:lang w:val="en-US" w:eastAsia="en-US" w:bidi="en-US"/>
      </w:rPr>
    </w:lvl>
    <w:lvl w:ilvl="3">
      <w:numFmt w:val="bullet"/>
      <w:lvlText w:val="•"/>
      <w:lvlJc w:val="left"/>
      <w:pPr>
        <w:ind w:left="2969" w:hanging="125"/>
      </w:pPr>
      <w:rPr>
        <w:rFonts w:hint="default"/>
        <w:lang w:val="en-US" w:eastAsia="en-US" w:bidi="en-US"/>
      </w:rPr>
    </w:lvl>
    <w:lvl w:ilvl="4">
      <w:numFmt w:val="bullet"/>
      <w:lvlText w:val="•"/>
      <w:lvlJc w:val="left"/>
      <w:pPr>
        <w:ind w:left="3846" w:hanging="125"/>
      </w:pPr>
      <w:rPr>
        <w:rFonts w:hint="default"/>
        <w:lang w:val="en-US" w:eastAsia="en-US" w:bidi="en-US"/>
      </w:rPr>
    </w:lvl>
    <w:lvl w:ilvl="5">
      <w:numFmt w:val="bullet"/>
      <w:lvlText w:val="•"/>
      <w:lvlJc w:val="left"/>
      <w:pPr>
        <w:ind w:left="4723" w:hanging="125"/>
      </w:pPr>
      <w:rPr>
        <w:rFonts w:hint="default"/>
        <w:lang w:val="en-US" w:eastAsia="en-US" w:bidi="en-US"/>
      </w:rPr>
    </w:lvl>
    <w:lvl w:ilvl="6">
      <w:numFmt w:val="bullet"/>
      <w:lvlText w:val="•"/>
      <w:lvlJc w:val="left"/>
      <w:pPr>
        <w:ind w:left="5599" w:hanging="125"/>
      </w:pPr>
      <w:rPr>
        <w:rFonts w:hint="default"/>
        <w:lang w:val="en-US" w:eastAsia="en-US" w:bidi="en-US"/>
      </w:rPr>
    </w:lvl>
    <w:lvl w:ilvl="7">
      <w:numFmt w:val="bullet"/>
      <w:lvlText w:val="•"/>
      <w:lvlJc w:val="left"/>
      <w:pPr>
        <w:ind w:left="6476" w:hanging="125"/>
      </w:pPr>
      <w:rPr>
        <w:rFonts w:hint="default"/>
        <w:lang w:val="en-US" w:eastAsia="en-US" w:bidi="en-US"/>
      </w:rPr>
    </w:lvl>
    <w:lvl w:ilvl="8">
      <w:numFmt w:val="bullet"/>
      <w:lvlText w:val="•"/>
      <w:lvlJc w:val="left"/>
      <w:pPr>
        <w:ind w:left="7352" w:hanging="125"/>
      </w:pPr>
      <w:rPr>
        <w:rFonts w:hint="default"/>
        <w:lang w:val="en-US" w:eastAsia="en-US" w:bidi="en-US"/>
      </w:rPr>
    </w:lvl>
  </w:abstractNum>
  <w:abstractNum w:abstractNumId="14" w15:restartNumberingAfterBreak="0">
    <w:nsid w:val="0248C179"/>
    <w:multiLevelType w:val="multilevel"/>
    <w:tmpl w:val="0248C179"/>
    <w:lvl w:ilvl="0">
      <w:start w:val="6"/>
      <w:numFmt w:val="decimal"/>
      <w:lvlText w:val="%1"/>
      <w:lvlJc w:val="left"/>
      <w:pPr>
        <w:ind w:left="952" w:hanging="315"/>
        <w:jc w:val="left"/>
      </w:pPr>
      <w:rPr>
        <w:rFonts w:hint="default"/>
        <w:lang w:val="en-US" w:eastAsia="en-US" w:bidi="en-US"/>
      </w:rPr>
    </w:lvl>
    <w:lvl w:ilvl="1">
      <w:start w:val="1"/>
      <w:numFmt w:val="decimal"/>
      <w:lvlText w:val="%1.%2"/>
      <w:lvlJc w:val="left"/>
      <w:pPr>
        <w:ind w:left="952" w:hanging="315"/>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589" w:hanging="315"/>
      </w:pPr>
      <w:rPr>
        <w:rFonts w:hint="default"/>
        <w:lang w:val="en-US" w:eastAsia="en-US" w:bidi="en-US"/>
      </w:rPr>
    </w:lvl>
    <w:lvl w:ilvl="3">
      <w:numFmt w:val="bullet"/>
      <w:lvlText w:val="•"/>
      <w:lvlJc w:val="left"/>
      <w:pPr>
        <w:ind w:left="3403" w:hanging="315"/>
      </w:pPr>
      <w:rPr>
        <w:rFonts w:hint="default"/>
        <w:lang w:val="en-US" w:eastAsia="en-US" w:bidi="en-US"/>
      </w:rPr>
    </w:lvl>
    <w:lvl w:ilvl="4">
      <w:numFmt w:val="bullet"/>
      <w:lvlText w:val="•"/>
      <w:lvlJc w:val="left"/>
      <w:pPr>
        <w:ind w:left="4218" w:hanging="315"/>
      </w:pPr>
      <w:rPr>
        <w:rFonts w:hint="default"/>
        <w:lang w:val="en-US" w:eastAsia="en-US" w:bidi="en-US"/>
      </w:rPr>
    </w:lvl>
    <w:lvl w:ilvl="5">
      <w:numFmt w:val="bullet"/>
      <w:lvlText w:val="•"/>
      <w:lvlJc w:val="left"/>
      <w:pPr>
        <w:ind w:left="5033" w:hanging="315"/>
      </w:pPr>
      <w:rPr>
        <w:rFonts w:hint="default"/>
        <w:lang w:val="en-US" w:eastAsia="en-US" w:bidi="en-US"/>
      </w:rPr>
    </w:lvl>
    <w:lvl w:ilvl="6">
      <w:numFmt w:val="bullet"/>
      <w:lvlText w:val="•"/>
      <w:lvlJc w:val="left"/>
      <w:pPr>
        <w:ind w:left="5847" w:hanging="315"/>
      </w:pPr>
      <w:rPr>
        <w:rFonts w:hint="default"/>
        <w:lang w:val="en-US" w:eastAsia="en-US" w:bidi="en-US"/>
      </w:rPr>
    </w:lvl>
    <w:lvl w:ilvl="7">
      <w:numFmt w:val="bullet"/>
      <w:lvlText w:val="•"/>
      <w:lvlJc w:val="left"/>
      <w:pPr>
        <w:ind w:left="6662" w:hanging="315"/>
      </w:pPr>
      <w:rPr>
        <w:rFonts w:hint="default"/>
        <w:lang w:val="en-US" w:eastAsia="en-US" w:bidi="en-US"/>
      </w:rPr>
    </w:lvl>
    <w:lvl w:ilvl="8">
      <w:numFmt w:val="bullet"/>
      <w:lvlText w:val="•"/>
      <w:lvlJc w:val="left"/>
      <w:pPr>
        <w:ind w:left="7476" w:hanging="315"/>
      </w:pPr>
      <w:rPr>
        <w:rFonts w:hint="default"/>
        <w:lang w:val="en-US" w:eastAsia="en-US" w:bidi="en-US"/>
      </w:rPr>
    </w:lvl>
  </w:abstractNum>
  <w:abstractNum w:abstractNumId="15" w15:restartNumberingAfterBreak="0">
    <w:nsid w:val="03D62ECE"/>
    <w:multiLevelType w:val="multilevel"/>
    <w:tmpl w:val="03D62ECE"/>
    <w:lvl w:ilvl="0">
      <w:start w:val="3"/>
      <w:numFmt w:val="decimal"/>
      <w:lvlText w:val="%1"/>
      <w:lvlJc w:val="left"/>
      <w:pPr>
        <w:ind w:left="952" w:hanging="315"/>
        <w:jc w:val="left"/>
      </w:pPr>
      <w:rPr>
        <w:rFonts w:hint="default"/>
        <w:lang w:val="en-US" w:eastAsia="en-US" w:bidi="en-US"/>
      </w:rPr>
    </w:lvl>
    <w:lvl w:ilvl="1">
      <w:start w:val="4"/>
      <w:numFmt w:val="decimal"/>
      <w:lvlText w:val="%1.%2"/>
      <w:lvlJc w:val="left"/>
      <w:pPr>
        <w:ind w:left="952" w:hanging="315"/>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589" w:hanging="315"/>
      </w:pPr>
      <w:rPr>
        <w:rFonts w:hint="default"/>
        <w:lang w:val="en-US" w:eastAsia="en-US" w:bidi="en-US"/>
      </w:rPr>
    </w:lvl>
    <w:lvl w:ilvl="3">
      <w:numFmt w:val="bullet"/>
      <w:lvlText w:val="•"/>
      <w:lvlJc w:val="left"/>
      <w:pPr>
        <w:ind w:left="3403" w:hanging="315"/>
      </w:pPr>
      <w:rPr>
        <w:rFonts w:hint="default"/>
        <w:lang w:val="en-US" w:eastAsia="en-US" w:bidi="en-US"/>
      </w:rPr>
    </w:lvl>
    <w:lvl w:ilvl="4">
      <w:numFmt w:val="bullet"/>
      <w:lvlText w:val="•"/>
      <w:lvlJc w:val="left"/>
      <w:pPr>
        <w:ind w:left="4218" w:hanging="315"/>
      </w:pPr>
      <w:rPr>
        <w:rFonts w:hint="default"/>
        <w:lang w:val="en-US" w:eastAsia="en-US" w:bidi="en-US"/>
      </w:rPr>
    </w:lvl>
    <w:lvl w:ilvl="5">
      <w:numFmt w:val="bullet"/>
      <w:lvlText w:val="•"/>
      <w:lvlJc w:val="left"/>
      <w:pPr>
        <w:ind w:left="5033" w:hanging="315"/>
      </w:pPr>
      <w:rPr>
        <w:rFonts w:hint="default"/>
        <w:lang w:val="en-US" w:eastAsia="en-US" w:bidi="en-US"/>
      </w:rPr>
    </w:lvl>
    <w:lvl w:ilvl="6">
      <w:numFmt w:val="bullet"/>
      <w:lvlText w:val="•"/>
      <w:lvlJc w:val="left"/>
      <w:pPr>
        <w:ind w:left="5847" w:hanging="315"/>
      </w:pPr>
      <w:rPr>
        <w:rFonts w:hint="default"/>
        <w:lang w:val="en-US" w:eastAsia="en-US" w:bidi="en-US"/>
      </w:rPr>
    </w:lvl>
    <w:lvl w:ilvl="7">
      <w:numFmt w:val="bullet"/>
      <w:lvlText w:val="•"/>
      <w:lvlJc w:val="left"/>
      <w:pPr>
        <w:ind w:left="6662" w:hanging="315"/>
      </w:pPr>
      <w:rPr>
        <w:rFonts w:hint="default"/>
        <w:lang w:val="en-US" w:eastAsia="en-US" w:bidi="en-US"/>
      </w:rPr>
    </w:lvl>
    <w:lvl w:ilvl="8">
      <w:numFmt w:val="bullet"/>
      <w:lvlText w:val="•"/>
      <w:lvlJc w:val="left"/>
      <w:pPr>
        <w:ind w:left="7476" w:hanging="315"/>
      </w:pPr>
      <w:rPr>
        <w:rFonts w:hint="default"/>
        <w:lang w:val="en-US" w:eastAsia="en-US" w:bidi="en-US"/>
      </w:rPr>
    </w:lvl>
  </w:abstractNum>
  <w:abstractNum w:abstractNumId="16" w15:restartNumberingAfterBreak="0">
    <w:nsid w:val="0E640482"/>
    <w:multiLevelType w:val="multilevel"/>
    <w:tmpl w:val="0E640482"/>
    <w:lvl w:ilvl="0">
      <w:start w:val="5"/>
      <w:numFmt w:val="decimal"/>
      <w:lvlText w:val="%1"/>
      <w:lvlJc w:val="left"/>
      <w:pPr>
        <w:ind w:left="683" w:hanging="466"/>
        <w:jc w:val="left"/>
      </w:pPr>
      <w:rPr>
        <w:rFonts w:hint="default"/>
        <w:lang w:val="en-US" w:eastAsia="en-US" w:bidi="en-US"/>
      </w:rPr>
    </w:lvl>
    <w:lvl w:ilvl="1">
      <w:start w:val="1"/>
      <w:numFmt w:val="decimal"/>
      <w:lvlText w:val="%1.%2"/>
      <w:lvlJc w:val="left"/>
      <w:pPr>
        <w:ind w:left="683" w:hanging="466"/>
        <w:jc w:val="left"/>
      </w:pPr>
      <w:rPr>
        <w:rFonts w:ascii="Arial" w:eastAsia="Arial" w:hAnsi="Arial" w:cs="Arial" w:hint="default"/>
        <w:b/>
        <w:bCs/>
        <w:spacing w:val="-1"/>
        <w:w w:val="100"/>
        <w:sz w:val="28"/>
        <w:szCs w:val="28"/>
        <w:lang w:val="en-US" w:eastAsia="en-US" w:bidi="en-US"/>
      </w:rPr>
    </w:lvl>
    <w:lvl w:ilvl="2">
      <w:start w:val="1"/>
      <w:numFmt w:val="decimal"/>
      <w:lvlText w:val="%1.%2.%3"/>
      <w:lvlJc w:val="left"/>
      <w:pPr>
        <w:ind w:left="740" w:hanging="524"/>
        <w:jc w:val="left"/>
      </w:pPr>
      <w:rPr>
        <w:rFonts w:hint="default"/>
        <w:b/>
        <w:bCs/>
        <w:spacing w:val="-2"/>
        <w:w w:val="99"/>
        <w:lang w:val="en-US" w:eastAsia="en-US" w:bidi="en-US"/>
      </w:rPr>
    </w:lvl>
    <w:lvl w:ilvl="3">
      <w:numFmt w:val="bullet"/>
      <w:lvlText w:val="•"/>
      <w:lvlJc w:val="left"/>
      <w:pPr>
        <w:ind w:left="1785" w:hanging="524"/>
      </w:pPr>
      <w:rPr>
        <w:rFonts w:hint="default"/>
        <w:lang w:val="en-US" w:eastAsia="en-US" w:bidi="en-US"/>
      </w:rPr>
    </w:lvl>
    <w:lvl w:ilvl="4">
      <w:numFmt w:val="bullet"/>
      <w:lvlText w:val="•"/>
      <w:lvlJc w:val="left"/>
      <w:pPr>
        <w:ind w:left="2831" w:hanging="524"/>
      </w:pPr>
      <w:rPr>
        <w:rFonts w:hint="default"/>
        <w:lang w:val="en-US" w:eastAsia="en-US" w:bidi="en-US"/>
      </w:rPr>
    </w:lvl>
    <w:lvl w:ilvl="5">
      <w:numFmt w:val="bullet"/>
      <w:lvlText w:val="•"/>
      <w:lvlJc w:val="left"/>
      <w:pPr>
        <w:ind w:left="3877" w:hanging="524"/>
      </w:pPr>
      <w:rPr>
        <w:rFonts w:hint="default"/>
        <w:lang w:val="en-US" w:eastAsia="en-US" w:bidi="en-US"/>
      </w:rPr>
    </w:lvl>
    <w:lvl w:ilvl="6">
      <w:numFmt w:val="bullet"/>
      <w:lvlText w:val="•"/>
      <w:lvlJc w:val="left"/>
      <w:pPr>
        <w:ind w:left="4923" w:hanging="524"/>
      </w:pPr>
      <w:rPr>
        <w:rFonts w:hint="default"/>
        <w:lang w:val="en-US" w:eastAsia="en-US" w:bidi="en-US"/>
      </w:rPr>
    </w:lvl>
    <w:lvl w:ilvl="7">
      <w:numFmt w:val="bullet"/>
      <w:lvlText w:val="•"/>
      <w:lvlJc w:val="left"/>
      <w:pPr>
        <w:ind w:left="5968" w:hanging="524"/>
      </w:pPr>
      <w:rPr>
        <w:rFonts w:hint="default"/>
        <w:lang w:val="en-US" w:eastAsia="en-US" w:bidi="en-US"/>
      </w:rPr>
    </w:lvl>
    <w:lvl w:ilvl="8">
      <w:numFmt w:val="bullet"/>
      <w:lvlText w:val="•"/>
      <w:lvlJc w:val="left"/>
      <w:pPr>
        <w:ind w:left="7014" w:hanging="524"/>
      </w:pPr>
      <w:rPr>
        <w:rFonts w:hint="default"/>
        <w:lang w:val="en-US" w:eastAsia="en-US" w:bidi="en-US"/>
      </w:rPr>
    </w:lvl>
  </w:abstractNum>
  <w:abstractNum w:abstractNumId="17" w15:restartNumberingAfterBreak="0">
    <w:nsid w:val="2470EC97"/>
    <w:multiLevelType w:val="multilevel"/>
    <w:tmpl w:val="2470EC97"/>
    <w:lvl w:ilvl="0">
      <w:numFmt w:val="bullet"/>
      <w:lvlText w:val="•"/>
      <w:lvlJc w:val="left"/>
      <w:pPr>
        <w:ind w:left="233" w:hanging="125"/>
      </w:pPr>
      <w:rPr>
        <w:rFonts w:ascii="Arial" w:eastAsia="Arial" w:hAnsi="Arial" w:cs="Arial" w:hint="default"/>
        <w:w w:val="99"/>
        <w:sz w:val="20"/>
        <w:szCs w:val="20"/>
        <w:lang w:val="en-US" w:eastAsia="en-US" w:bidi="en-US"/>
      </w:rPr>
    </w:lvl>
    <w:lvl w:ilvl="1">
      <w:numFmt w:val="bullet"/>
      <w:lvlText w:val="•"/>
      <w:lvlJc w:val="left"/>
      <w:pPr>
        <w:ind w:left="917" w:hanging="125"/>
      </w:pPr>
      <w:rPr>
        <w:rFonts w:hint="default"/>
        <w:lang w:val="en-US" w:eastAsia="en-US" w:bidi="en-US"/>
      </w:rPr>
    </w:lvl>
    <w:lvl w:ilvl="2">
      <w:numFmt w:val="bullet"/>
      <w:lvlText w:val="•"/>
      <w:lvlJc w:val="left"/>
      <w:pPr>
        <w:ind w:left="1594" w:hanging="125"/>
      </w:pPr>
      <w:rPr>
        <w:rFonts w:hint="default"/>
        <w:lang w:val="en-US" w:eastAsia="en-US" w:bidi="en-US"/>
      </w:rPr>
    </w:lvl>
    <w:lvl w:ilvl="3">
      <w:numFmt w:val="bullet"/>
      <w:lvlText w:val="•"/>
      <w:lvlJc w:val="left"/>
      <w:pPr>
        <w:ind w:left="2271" w:hanging="125"/>
      </w:pPr>
      <w:rPr>
        <w:rFonts w:hint="default"/>
        <w:lang w:val="en-US" w:eastAsia="en-US" w:bidi="en-US"/>
      </w:rPr>
    </w:lvl>
    <w:lvl w:ilvl="4">
      <w:numFmt w:val="bullet"/>
      <w:lvlText w:val="•"/>
      <w:lvlJc w:val="left"/>
      <w:pPr>
        <w:ind w:left="2948" w:hanging="125"/>
      </w:pPr>
      <w:rPr>
        <w:rFonts w:hint="default"/>
        <w:lang w:val="en-US" w:eastAsia="en-US" w:bidi="en-US"/>
      </w:rPr>
    </w:lvl>
    <w:lvl w:ilvl="5">
      <w:numFmt w:val="bullet"/>
      <w:lvlText w:val="•"/>
      <w:lvlJc w:val="left"/>
      <w:pPr>
        <w:ind w:left="3625" w:hanging="125"/>
      </w:pPr>
      <w:rPr>
        <w:rFonts w:hint="default"/>
        <w:lang w:val="en-US" w:eastAsia="en-US" w:bidi="en-US"/>
      </w:rPr>
    </w:lvl>
    <w:lvl w:ilvl="6">
      <w:numFmt w:val="bullet"/>
      <w:lvlText w:val="•"/>
      <w:lvlJc w:val="left"/>
      <w:pPr>
        <w:ind w:left="4302" w:hanging="125"/>
      </w:pPr>
      <w:rPr>
        <w:rFonts w:hint="default"/>
        <w:lang w:val="en-US" w:eastAsia="en-US" w:bidi="en-US"/>
      </w:rPr>
    </w:lvl>
    <w:lvl w:ilvl="7">
      <w:numFmt w:val="bullet"/>
      <w:lvlText w:val="•"/>
      <w:lvlJc w:val="left"/>
      <w:pPr>
        <w:ind w:left="4979" w:hanging="125"/>
      </w:pPr>
      <w:rPr>
        <w:rFonts w:hint="default"/>
        <w:lang w:val="en-US" w:eastAsia="en-US" w:bidi="en-US"/>
      </w:rPr>
    </w:lvl>
    <w:lvl w:ilvl="8">
      <w:numFmt w:val="bullet"/>
      <w:lvlText w:val="•"/>
      <w:lvlJc w:val="left"/>
      <w:pPr>
        <w:ind w:left="5656" w:hanging="125"/>
      </w:pPr>
      <w:rPr>
        <w:rFonts w:hint="default"/>
        <w:lang w:val="en-US" w:eastAsia="en-US" w:bidi="en-US"/>
      </w:rPr>
    </w:lvl>
  </w:abstractNum>
  <w:abstractNum w:abstractNumId="18" w15:restartNumberingAfterBreak="0">
    <w:nsid w:val="25B654F3"/>
    <w:multiLevelType w:val="multilevel"/>
    <w:tmpl w:val="25B654F3"/>
    <w:lvl w:ilvl="0">
      <w:start w:val="4"/>
      <w:numFmt w:val="decimal"/>
      <w:lvlText w:val="%1"/>
      <w:lvlJc w:val="left"/>
      <w:pPr>
        <w:ind w:left="952" w:hanging="315"/>
        <w:jc w:val="left"/>
      </w:pPr>
      <w:rPr>
        <w:rFonts w:hint="default"/>
        <w:lang w:val="en-US" w:eastAsia="en-US" w:bidi="en-US"/>
      </w:rPr>
    </w:lvl>
    <w:lvl w:ilvl="1">
      <w:start w:val="1"/>
      <w:numFmt w:val="decimal"/>
      <w:lvlText w:val="%1.%2"/>
      <w:lvlJc w:val="left"/>
      <w:pPr>
        <w:ind w:left="952" w:hanging="315"/>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589" w:hanging="315"/>
      </w:pPr>
      <w:rPr>
        <w:rFonts w:hint="default"/>
        <w:lang w:val="en-US" w:eastAsia="en-US" w:bidi="en-US"/>
      </w:rPr>
    </w:lvl>
    <w:lvl w:ilvl="3">
      <w:numFmt w:val="bullet"/>
      <w:lvlText w:val="•"/>
      <w:lvlJc w:val="left"/>
      <w:pPr>
        <w:ind w:left="3403" w:hanging="315"/>
      </w:pPr>
      <w:rPr>
        <w:rFonts w:hint="default"/>
        <w:lang w:val="en-US" w:eastAsia="en-US" w:bidi="en-US"/>
      </w:rPr>
    </w:lvl>
    <w:lvl w:ilvl="4">
      <w:numFmt w:val="bullet"/>
      <w:lvlText w:val="•"/>
      <w:lvlJc w:val="left"/>
      <w:pPr>
        <w:ind w:left="4218" w:hanging="315"/>
      </w:pPr>
      <w:rPr>
        <w:rFonts w:hint="default"/>
        <w:lang w:val="en-US" w:eastAsia="en-US" w:bidi="en-US"/>
      </w:rPr>
    </w:lvl>
    <w:lvl w:ilvl="5">
      <w:numFmt w:val="bullet"/>
      <w:lvlText w:val="•"/>
      <w:lvlJc w:val="left"/>
      <w:pPr>
        <w:ind w:left="5033" w:hanging="315"/>
      </w:pPr>
      <w:rPr>
        <w:rFonts w:hint="default"/>
        <w:lang w:val="en-US" w:eastAsia="en-US" w:bidi="en-US"/>
      </w:rPr>
    </w:lvl>
    <w:lvl w:ilvl="6">
      <w:numFmt w:val="bullet"/>
      <w:lvlText w:val="•"/>
      <w:lvlJc w:val="left"/>
      <w:pPr>
        <w:ind w:left="5847" w:hanging="315"/>
      </w:pPr>
      <w:rPr>
        <w:rFonts w:hint="default"/>
        <w:lang w:val="en-US" w:eastAsia="en-US" w:bidi="en-US"/>
      </w:rPr>
    </w:lvl>
    <w:lvl w:ilvl="7">
      <w:numFmt w:val="bullet"/>
      <w:lvlText w:val="•"/>
      <w:lvlJc w:val="left"/>
      <w:pPr>
        <w:ind w:left="6662" w:hanging="315"/>
      </w:pPr>
      <w:rPr>
        <w:rFonts w:hint="default"/>
        <w:lang w:val="en-US" w:eastAsia="en-US" w:bidi="en-US"/>
      </w:rPr>
    </w:lvl>
    <w:lvl w:ilvl="8">
      <w:numFmt w:val="bullet"/>
      <w:lvlText w:val="•"/>
      <w:lvlJc w:val="left"/>
      <w:pPr>
        <w:ind w:left="7476" w:hanging="315"/>
      </w:pPr>
      <w:rPr>
        <w:rFonts w:hint="default"/>
        <w:lang w:val="en-US" w:eastAsia="en-US" w:bidi="en-US"/>
      </w:rPr>
    </w:lvl>
  </w:abstractNum>
  <w:abstractNum w:abstractNumId="19" w15:restartNumberingAfterBreak="0">
    <w:nsid w:val="2A8F537B"/>
    <w:multiLevelType w:val="multilevel"/>
    <w:tmpl w:val="2A8F537B"/>
    <w:lvl w:ilvl="0">
      <w:start w:val="8"/>
      <w:numFmt w:val="decimal"/>
      <w:lvlText w:val="%1"/>
      <w:lvlJc w:val="left"/>
      <w:pPr>
        <w:ind w:left="952" w:hanging="315"/>
        <w:jc w:val="left"/>
      </w:pPr>
      <w:rPr>
        <w:rFonts w:hint="default"/>
        <w:lang w:val="en-US" w:eastAsia="en-US" w:bidi="en-US"/>
      </w:rPr>
    </w:lvl>
    <w:lvl w:ilvl="1">
      <w:start w:val="1"/>
      <w:numFmt w:val="decimal"/>
      <w:lvlText w:val="%1.%2"/>
      <w:lvlJc w:val="left"/>
      <w:pPr>
        <w:ind w:left="952" w:hanging="315"/>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589" w:hanging="315"/>
      </w:pPr>
      <w:rPr>
        <w:rFonts w:hint="default"/>
        <w:lang w:val="en-US" w:eastAsia="en-US" w:bidi="en-US"/>
      </w:rPr>
    </w:lvl>
    <w:lvl w:ilvl="3">
      <w:numFmt w:val="bullet"/>
      <w:lvlText w:val="•"/>
      <w:lvlJc w:val="left"/>
      <w:pPr>
        <w:ind w:left="3403" w:hanging="315"/>
      </w:pPr>
      <w:rPr>
        <w:rFonts w:hint="default"/>
        <w:lang w:val="en-US" w:eastAsia="en-US" w:bidi="en-US"/>
      </w:rPr>
    </w:lvl>
    <w:lvl w:ilvl="4">
      <w:numFmt w:val="bullet"/>
      <w:lvlText w:val="•"/>
      <w:lvlJc w:val="left"/>
      <w:pPr>
        <w:ind w:left="4218" w:hanging="315"/>
      </w:pPr>
      <w:rPr>
        <w:rFonts w:hint="default"/>
        <w:lang w:val="en-US" w:eastAsia="en-US" w:bidi="en-US"/>
      </w:rPr>
    </w:lvl>
    <w:lvl w:ilvl="5">
      <w:numFmt w:val="bullet"/>
      <w:lvlText w:val="•"/>
      <w:lvlJc w:val="left"/>
      <w:pPr>
        <w:ind w:left="5033" w:hanging="315"/>
      </w:pPr>
      <w:rPr>
        <w:rFonts w:hint="default"/>
        <w:lang w:val="en-US" w:eastAsia="en-US" w:bidi="en-US"/>
      </w:rPr>
    </w:lvl>
    <w:lvl w:ilvl="6">
      <w:numFmt w:val="bullet"/>
      <w:lvlText w:val="•"/>
      <w:lvlJc w:val="left"/>
      <w:pPr>
        <w:ind w:left="5847" w:hanging="315"/>
      </w:pPr>
      <w:rPr>
        <w:rFonts w:hint="default"/>
        <w:lang w:val="en-US" w:eastAsia="en-US" w:bidi="en-US"/>
      </w:rPr>
    </w:lvl>
    <w:lvl w:ilvl="7">
      <w:numFmt w:val="bullet"/>
      <w:lvlText w:val="•"/>
      <w:lvlJc w:val="left"/>
      <w:pPr>
        <w:ind w:left="6662" w:hanging="315"/>
      </w:pPr>
      <w:rPr>
        <w:rFonts w:hint="default"/>
        <w:lang w:val="en-US" w:eastAsia="en-US" w:bidi="en-US"/>
      </w:rPr>
    </w:lvl>
    <w:lvl w:ilvl="8">
      <w:numFmt w:val="bullet"/>
      <w:lvlText w:val="•"/>
      <w:lvlJc w:val="left"/>
      <w:pPr>
        <w:ind w:left="7476" w:hanging="315"/>
      </w:pPr>
      <w:rPr>
        <w:rFonts w:hint="default"/>
        <w:lang w:val="en-US" w:eastAsia="en-US" w:bidi="en-US"/>
      </w:rPr>
    </w:lvl>
  </w:abstractNum>
  <w:abstractNum w:abstractNumId="20" w15:restartNumberingAfterBreak="0">
    <w:nsid w:val="39A0D9AC"/>
    <w:multiLevelType w:val="multilevel"/>
    <w:tmpl w:val="39A0D9AC"/>
    <w:lvl w:ilvl="0">
      <w:start w:val="10"/>
      <w:numFmt w:val="decimal"/>
      <w:lvlText w:val="%1"/>
      <w:lvlJc w:val="left"/>
      <w:pPr>
        <w:ind w:left="839" w:hanging="622"/>
        <w:jc w:val="left"/>
      </w:pPr>
      <w:rPr>
        <w:rFonts w:hint="default"/>
        <w:lang w:val="en-US" w:eastAsia="en-US" w:bidi="en-US"/>
      </w:rPr>
    </w:lvl>
    <w:lvl w:ilvl="1">
      <w:start w:val="1"/>
      <w:numFmt w:val="decimal"/>
      <w:lvlText w:val="%1.%2"/>
      <w:lvlJc w:val="left"/>
      <w:pPr>
        <w:ind w:left="839" w:hanging="622"/>
        <w:jc w:val="left"/>
      </w:pPr>
      <w:rPr>
        <w:rFonts w:hint="default"/>
        <w:b/>
        <w:bCs/>
        <w:spacing w:val="-2"/>
        <w:w w:val="100"/>
        <w:lang w:val="en-US" w:eastAsia="en-US" w:bidi="en-US"/>
      </w:rPr>
    </w:lvl>
    <w:lvl w:ilvl="2">
      <w:numFmt w:val="bullet"/>
      <w:lvlText w:val="•"/>
      <w:lvlJc w:val="left"/>
      <w:pPr>
        <w:ind w:left="2493" w:hanging="622"/>
      </w:pPr>
      <w:rPr>
        <w:rFonts w:hint="default"/>
        <w:lang w:val="en-US" w:eastAsia="en-US" w:bidi="en-US"/>
      </w:rPr>
    </w:lvl>
    <w:lvl w:ilvl="3">
      <w:numFmt w:val="bullet"/>
      <w:lvlText w:val="•"/>
      <w:lvlJc w:val="left"/>
      <w:pPr>
        <w:ind w:left="3319" w:hanging="622"/>
      </w:pPr>
      <w:rPr>
        <w:rFonts w:hint="default"/>
        <w:lang w:val="en-US" w:eastAsia="en-US" w:bidi="en-US"/>
      </w:rPr>
    </w:lvl>
    <w:lvl w:ilvl="4">
      <w:numFmt w:val="bullet"/>
      <w:lvlText w:val="•"/>
      <w:lvlJc w:val="left"/>
      <w:pPr>
        <w:ind w:left="4146" w:hanging="622"/>
      </w:pPr>
      <w:rPr>
        <w:rFonts w:hint="default"/>
        <w:lang w:val="en-US" w:eastAsia="en-US" w:bidi="en-US"/>
      </w:rPr>
    </w:lvl>
    <w:lvl w:ilvl="5">
      <w:numFmt w:val="bullet"/>
      <w:lvlText w:val="•"/>
      <w:lvlJc w:val="left"/>
      <w:pPr>
        <w:ind w:left="4973" w:hanging="622"/>
      </w:pPr>
      <w:rPr>
        <w:rFonts w:hint="default"/>
        <w:lang w:val="en-US" w:eastAsia="en-US" w:bidi="en-US"/>
      </w:rPr>
    </w:lvl>
    <w:lvl w:ilvl="6">
      <w:numFmt w:val="bullet"/>
      <w:lvlText w:val="•"/>
      <w:lvlJc w:val="left"/>
      <w:pPr>
        <w:ind w:left="5799" w:hanging="622"/>
      </w:pPr>
      <w:rPr>
        <w:rFonts w:hint="default"/>
        <w:lang w:val="en-US" w:eastAsia="en-US" w:bidi="en-US"/>
      </w:rPr>
    </w:lvl>
    <w:lvl w:ilvl="7">
      <w:numFmt w:val="bullet"/>
      <w:lvlText w:val="•"/>
      <w:lvlJc w:val="left"/>
      <w:pPr>
        <w:ind w:left="6626" w:hanging="622"/>
      </w:pPr>
      <w:rPr>
        <w:rFonts w:hint="default"/>
        <w:lang w:val="en-US" w:eastAsia="en-US" w:bidi="en-US"/>
      </w:rPr>
    </w:lvl>
    <w:lvl w:ilvl="8">
      <w:numFmt w:val="bullet"/>
      <w:lvlText w:val="•"/>
      <w:lvlJc w:val="left"/>
      <w:pPr>
        <w:ind w:left="7452" w:hanging="622"/>
      </w:pPr>
      <w:rPr>
        <w:rFonts w:hint="default"/>
        <w:lang w:val="en-US" w:eastAsia="en-US" w:bidi="en-US"/>
      </w:rPr>
    </w:lvl>
  </w:abstractNum>
  <w:abstractNum w:abstractNumId="21" w15:restartNumberingAfterBreak="0">
    <w:nsid w:val="46A08BB8"/>
    <w:multiLevelType w:val="multilevel"/>
    <w:tmpl w:val="46A08BB8"/>
    <w:lvl w:ilvl="0">
      <w:start w:val="6"/>
      <w:numFmt w:val="decimal"/>
      <w:lvlText w:val="%1"/>
      <w:lvlJc w:val="left"/>
      <w:pPr>
        <w:ind w:left="683" w:hanging="466"/>
        <w:jc w:val="left"/>
      </w:pPr>
      <w:rPr>
        <w:rFonts w:hint="default"/>
        <w:lang w:val="en-US" w:eastAsia="en-US" w:bidi="en-US"/>
      </w:rPr>
    </w:lvl>
    <w:lvl w:ilvl="1">
      <w:start w:val="1"/>
      <w:numFmt w:val="decimal"/>
      <w:lvlText w:val="%1.%2"/>
      <w:lvlJc w:val="left"/>
      <w:pPr>
        <w:ind w:left="683" w:hanging="466"/>
        <w:jc w:val="left"/>
      </w:pPr>
      <w:rPr>
        <w:rFonts w:hint="default"/>
        <w:b/>
        <w:bCs/>
        <w:spacing w:val="-1"/>
        <w:w w:val="100"/>
        <w:lang w:val="en-US" w:eastAsia="en-US" w:bidi="en-US"/>
      </w:rPr>
    </w:lvl>
    <w:lvl w:ilvl="2">
      <w:numFmt w:val="bullet"/>
      <w:lvlText w:val="•"/>
      <w:lvlJc w:val="left"/>
      <w:pPr>
        <w:ind w:left="2365" w:hanging="466"/>
      </w:pPr>
      <w:rPr>
        <w:rFonts w:hint="default"/>
        <w:lang w:val="en-US" w:eastAsia="en-US" w:bidi="en-US"/>
      </w:rPr>
    </w:lvl>
    <w:lvl w:ilvl="3">
      <w:numFmt w:val="bullet"/>
      <w:lvlText w:val="•"/>
      <w:lvlJc w:val="left"/>
      <w:pPr>
        <w:ind w:left="3207" w:hanging="466"/>
      </w:pPr>
      <w:rPr>
        <w:rFonts w:hint="default"/>
        <w:lang w:val="en-US" w:eastAsia="en-US" w:bidi="en-US"/>
      </w:rPr>
    </w:lvl>
    <w:lvl w:ilvl="4">
      <w:numFmt w:val="bullet"/>
      <w:lvlText w:val="•"/>
      <w:lvlJc w:val="left"/>
      <w:pPr>
        <w:ind w:left="4050" w:hanging="466"/>
      </w:pPr>
      <w:rPr>
        <w:rFonts w:hint="default"/>
        <w:lang w:val="en-US" w:eastAsia="en-US" w:bidi="en-US"/>
      </w:rPr>
    </w:lvl>
    <w:lvl w:ilvl="5">
      <w:numFmt w:val="bullet"/>
      <w:lvlText w:val="•"/>
      <w:lvlJc w:val="left"/>
      <w:pPr>
        <w:ind w:left="4893" w:hanging="466"/>
      </w:pPr>
      <w:rPr>
        <w:rFonts w:hint="default"/>
        <w:lang w:val="en-US" w:eastAsia="en-US" w:bidi="en-US"/>
      </w:rPr>
    </w:lvl>
    <w:lvl w:ilvl="6">
      <w:numFmt w:val="bullet"/>
      <w:lvlText w:val="•"/>
      <w:lvlJc w:val="left"/>
      <w:pPr>
        <w:ind w:left="5735" w:hanging="466"/>
      </w:pPr>
      <w:rPr>
        <w:rFonts w:hint="default"/>
        <w:lang w:val="en-US" w:eastAsia="en-US" w:bidi="en-US"/>
      </w:rPr>
    </w:lvl>
    <w:lvl w:ilvl="7">
      <w:numFmt w:val="bullet"/>
      <w:lvlText w:val="•"/>
      <w:lvlJc w:val="left"/>
      <w:pPr>
        <w:ind w:left="6578" w:hanging="466"/>
      </w:pPr>
      <w:rPr>
        <w:rFonts w:hint="default"/>
        <w:lang w:val="en-US" w:eastAsia="en-US" w:bidi="en-US"/>
      </w:rPr>
    </w:lvl>
    <w:lvl w:ilvl="8">
      <w:numFmt w:val="bullet"/>
      <w:lvlText w:val="•"/>
      <w:lvlJc w:val="left"/>
      <w:pPr>
        <w:ind w:left="7420" w:hanging="466"/>
      </w:pPr>
      <w:rPr>
        <w:rFonts w:hint="default"/>
        <w:lang w:val="en-US" w:eastAsia="en-US" w:bidi="en-US"/>
      </w:rPr>
    </w:lvl>
  </w:abstractNum>
  <w:abstractNum w:abstractNumId="22" w15:restartNumberingAfterBreak="0">
    <w:nsid w:val="4C1BAE26"/>
    <w:multiLevelType w:val="multilevel"/>
    <w:tmpl w:val="4C1BAE26"/>
    <w:lvl w:ilvl="0">
      <w:start w:val="3"/>
      <w:numFmt w:val="decimal"/>
      <w:lvlText w:val="%1"/>
      <w:lvlJc w:val="left"/>
      <w:pPr>
        <w:ind w:left="683" w:hanging="466"/>
        <w:jc w:val="left"/>
      </w:pPr>
      <w:rPr>
        <w:rFonts w:hint="default"/>
        <w:lang w:val="en-US" w:eastAsia="en-US" w:bidi="en-US"/>
      </w:rPr>
    </w:lvl>
    <w:lvl w:ilvl="1">
      <w:start w:val="4"/>
      <w:numFmt w:val="decimal"/>
      <w:lvlText w:val="%1.%2"/>
      <w:lvlJc w:val="left"/>
      <w:pPr>
        <w:ind w:left="683" w:hanging="466"/>
        <w:jc w:val="left"/>
      </w:pPr>
      <w:rPr>
        <w:rFonts w:ascii="Arial" w:eastAsia="Arial" w:hAnsi="Arial" w:cs="Arial" w:hint="default"/>
        <w:b/>
        <w:bCs/>
        <w:spacing w:val="-2"/>
        <w:w w:val="100"/>
        <w:sz w:val="28"/>
        <w:szCs w:val="28"/>
        <w:lang w:val="en-US" w:eastAsia="en-US" w:bidi="en-US"/>
      </w:rPr>
    </w:lvl>
    <w:lvl w:ilvl="2">
      <w:numFmt w:val="bullet"/>
      <w:lvlText w:val="•"/>
      <w:lvlJc w:val="left"/>
      <w:pPr>
        <w:ind w:left="2365" w:hanging="466"/>
      </w:pPr>
      <w:rPr>
        <w:rFonts w:hint="default"/>
        <w:lang w:val="en-US" w:eastAsia="en-US" w:bidi="en-US"/>
      </w:rPr>
    </w:lvl>
    <w:lvl w:ilvl="3">
      <w:numFmt w:val="bullet"/>
      <w:lvlText w:val="•"/>
      <w:lvlJc w:val="left"/>
      <w:pPr>
        <w:ind w:left="3207" w:hanging="466"/>
      </w:pPr>
      <w:rPr>
        <w:rFonts w:hint="default"/>
        <w:lang w:val="en-US" w:eastAsia="en-US" w:bidi="en-US"/>
      </w:rPr>
    </w:lvl>
    <w:lvl w:ilvl="4">
      <w:numFmt w:val="bullet"/>
      <w:lvlText w:val="•"/>
      <w:lvlJc w:val="left"/>
      <w:pPr>
        <w:ind w:left="4050" w:hanging="466"/>
      </w:pPr>
      <w:rPr>
        <w:rFonts w:hint="default"/>
        <w:lang w:val="en-US" w:eastAsia="en-US" w:bidi="en-US"/>
      </w:rPr>
    </w:lvl>
    <w:lvl w:ilvl="5">
      <w:numFmt w:val="bullet"/>
      <w:lvlText w:val="•"/>
      <w:lvlJc w:val="left"/>
      <w:pPr>
        <w:ind w:left="4893" w:hanging="466"/>
      </w:pPr>
      <w:rPr>
        <w:rFonts w:hint="default"/>
        <w:lang w:val="en-US" w:eastAsia="en-US" w:bidi="en-US"/>
      </w:rPr>
    </w:lvl>
    <w:lvl w:ilvl="6">
      <w:numFmt w:val="bullet"/>
      <w:lvlText w:val="•"/>
      <w:lvlJc w:val="left"/>
      <w:pPr>
        <w:ind w:left="5735" w:hanging="466"/>
      </w:pPr>
      <w:rPr>
        <w:rFonts w:hint="default"/>
        <w:lang w:val="en-US" w:eastAsia="en-US" w:bidi="en-US"/>
      </w:rPr>
    </w:lvl>
    <w:lvl w:ilvl="7">
      <w:numFmt w:val="bullet"/>
      <w:lvlText w:val="•"/>
      <w:lvlJc w:val="left"/>
      <w:pPr>
        <w:ind w:left="6578" w:hanging="466"/>
      </w:pPr>
      <w:rPr>
        <w:rFonts w:hint="default"/>
        <w:lang w:val="en-US" w:eastAsia="en-US" w:bidi="en-US"/>
      </w:rPr>
    </w:lvl>
    <w:lvl w:ilvl="8">
      <w:numFmt w:val="bullet"/>
      <w:lvlText w:val="•"/>
      <w:lvlJc w:val="left"/>
      <w:pPr>
        <w:ind w:left="7420" w:hanging="466"/>
      </w:pPr>
      <w:rPr>
        <w:rFonts w:hint="default"/>
        <w:lang w:val="en-US" w:eastAsia="en-US" w:bidi="en-US"/>
      </w:rPr>
    </w:lvl>
  </w:abstractNum>
  <w:abstractNum w:abstractNumId="23" w15:restartNumberingAfterBreak="0">
    <w:nsid w:val="4D4DC07F"/>
    <w:multiLevelType w:val="multilevel"/>
    <w:tmpl w:val="4D4DC07F"/>
    <w:lvl w:ilvl="0">
      <w:numFmt w:val="bullet"/>
      <w:lvlText w:val=""/>
      <w:lvlJc w:val="left"/>
      <w:pPr>
        <w:ind w:left="637" w:hanging="420"/>
      </w:pPr>
      <w:rPr>
        <w:rFonts w:ascii="Wingdings" w:eastAsia="Wingdings" w:hAnsi="Wingdings" w:cs="Wingdings" w:hint="default"/>
        <w:w w:val="99"/>
        <w:sz w:val="20"/>
        <w:szCs w:val="20"/>
        <w:lang w:val="en-US" w:eastAsia="en-US" w:bidi="en-US"/>
      </w:rPr>
    </w:lvl>
    <w:lvl w:ilvl="1">
      <w:numFmt w:val="bullet"/>
      <w:lvlText w:val="•"/>
      <w:lvlJc w:val="left"/>
      <w:pPr>
        <w:ind w:left="1486" w:hanging="420"/>
      </w:pPr>
      <w:rPr>
        <w:rFonts w:hint="default"/>
        <w:lang w:val="en-US" w:eastAsia="en-US" w:bidi="en-US"/>
      </w:rPr>
    </w:lvl>
    <w:lvl w:ilvl="2">
      <w:numFmt w:val="bullet"/>
      <w:lvlText w:val="•"/>
      <w:lvlJc w:val="left"/>
      <w:pPr>
        <w:ind w:left="2333" w:hanging="420"/>
      </w:pPr>
      <w:rPr>
        <w:rFonts w:hint="default"/>
        <w:lang w:val="en-US" w:eastAsia="en-US" w:bidi="en-US"/>
      </w:rPr>
    </w:lvl>
    <w:lvl w:ilvl="3">
      <w:numFmt w:val="bullet"/>
      <w:lvlText w:val="•"/>
      <w:lvlJc w:val="left"/>
      <w:pPr>
        <w:ind w:left="3179" w:hanging="420"/>
      </w:pPr>
      <w:rPr>
        <w:rFonts w:hint="default"/>
        <w:lang w:val="en-US" w:eastAsia="en-US" w:bidi="en-US"/>
      </w:rPr>
    </w:lvl>
    <w:lvl w:ilvl="4">
      <w:numFmt w:val="bullet"/>
      <w:lvlText w:val="•"/>
      <w:lvlJc w:val="left"/>
      <w:pPr>
        <w:ind w:left="4026" w:hanging="420"/>
      </w:pPr>
      <w:rPr>
        <w:rFonts w:hint="default"/>
        <w:lang w:val="en-US" w:eastAsia="en-US" w:bidi="en-US"/>
      </w:rPr>
    </w:lvl>
    <w:lvl w:ilvl="5">
      <w:numFmt w:val="bullet"/>
      <w:lvlText w:val="•"/>
      <w:lvlJc w:val="left"/>
      <w:pPr>
        <w:ind w:left="4873" w:hanging="420"/>
      </w:pPr>
      <w:rPr>
        <w:rFonts w:hint="default"/>
        <w:lang w:val="en-US" w:eastAsia="en-US" w:bidi="en-US"/>
      </w:rPr>
    </w:lvl>
    <w:lvl w:ilvl="6">
      <w:numFmt w:val="bullet"/>
      <w:lvlText w:val="•"/>
      <w:lvlJc w:val="left"/>
      <w:pPr>
        <w:ind w:left="5719" w:hanging="420"/>
      </w:pPr>
      <w:rPr>
        <w:rFonts w:hint="default"/>
        <w:lang w:val="en-US" w:eastAsia="en-US" w:bidi="en-US"/>
      </w:rPr>
    </w:lvl>
    <w:lvl w:ilvl="7">
      <w:numFmt w:val="bullet"/>
      <w:lvlText w:val="•"/>
      <w:lvlJc w:val="left"/>
      <w:pPr>
        <w:ind w:left="6566" w:hanging="420"/>
      </w:pPr>
      <w:rPr>
        <w:rFonts w:hint="default"/>
        <w:lang w:val="en-US" w:eastAsia="en-US" w:bidi="en-US"/>
      </w:rPr>
    </w:lvl>
    <w:lvl w:ilvl="8">
      <w:numFmt w:val="bullet"/>
      <w:lvlText w:val="•"/>
      <w:lvlJc w:val="left"/>
      <w:pPr>
        <w:ind w:left="7412" w:hanging="420"/>
      </w:pPr>
      <w:rPr>
        <w:rFonts w:hint="default"/>
        <w:lang w:val="en-US" w:eastAsia="en-US" w:bidi="en-US"/>
      </w:rPr>
    </w:lvl>
  </w:abstractNum>
  <w:abstractNum w:abstractNumId="24" w15:restartNumberingAfterBreak="0">
    <w:nsid w:val="58765686"/>
    <w:multiLevelType w:val="multilevel"/>
    <w:tmpl w:val="58765686"/>
    <w:lvl w:ilvl="0">
      <w:start w:val="1"/>
      <w:numFmt w:val="decimal"/>
      <w:lvlText w:val="%1."/>
      <w:lvlJc w:val="left"/>
      <w:pPr>
        <w:ind w:left="577" w:hanging="360"/>
        <w:jc w:val="left"/>
      </w:pPr>
      <w:rPr>
        <w:rFonts w:ascii="Arial" w:eastAsia="Arial" w:hAnsi="Arial" w:cs="Arial" w:hint="default"/>
        <w:spacing w:val="-1"/>
        <w:w w:val="99"/>
        <w:sz w:val="20"/>
        <w:szCs w:val="20"/>
        <w:lang w:val="en-US" w:eastAsia="en-US" w:bidi="en-US"/>
      </w:rPr>
    </w:lvl>
    <w:lvl w:ilvl="1">
      <w:numFmt w:val="bullet"/>
      <w:lvlText w:val="•"/>
      <w:lvlJc w:val="left"/>
      <w:pPr>
        <w:ind w:left="1432" w:hanging="360"/>
      </w:pPr>
      <w:rPr>
        <w:rFonts w:hint="default"/>
        <w:lang w:val="en-US" w:eastAsia="en-US" w:bidi="en-US"/>
      </w:rPr>
    </w:lvl>
    <w:lvl w:ilvl="2">
      <w:numFmt w:val="bullet"/>
      <w:lvlText w:val="•"/>
      <w:lvlJc w:val="left"/>
      <w:pPr>
        <w:ind w:left="2285" w:hanging="360"/>
      </w:pPr>
      <w:rPr>
        <w:rFonts w:hint="default"/>
        <w:lang w:val="en-US" w:eastAsia="en-US" w:bidi="en-US"/>
      </w:rPr>
    </w:lvl>
    <w:lvl w:ilvl="3">
      <w:numFmt w:val="bullet"/>
      <w:lvlText w:val="•"/>
      <w:lvlJc w:val="left"/>
      <w:pPr>
        <w:ind w:left="3137" w:hanging="360"/>
      </w:pPr>
      <w:rPr>
        <w:rFonts w:hint="default"/>
        <w:lang w:val="en-US" w:eastAsia="en-US" w:bidi="en-US"/>
      </w:rPr>
    </w:lvl>
    <w:lvl w:ilvl="4">
      <w:numFmt w:val="bullet"/>
      <w:lvlText w:val="•"/>
      <w:lvlJc w:val="left"/>
      <w:pPr>
        <w:ind w:left="3990" w:hanging="360"/>
      </w:pPr>
      <w:rPr>
        <w:rFonts w:hint="default"/>
        <w:lang w:val="en-US" w:eastAsia="en-US" w:bidi="en-US"/>
      </w:rPr>
    </w:lvl>
    <w:lvl w:ilvl="5">
      <w:numFmt w:val="bullet"/>
      <w:lvlText w:val="•"/>
      <w:lvlJc w:val="left"/>
      <w:pPr>
        <w:ind w:left="4843" w:hanging="360"/>
      </w:pPr>
      <w:rPr>
        <w:rFonts w:hint="default"/>
        <w:lang w:val="en-US" w:eastAsia="en-US" w:bidi="en-US"/>
      </w:rPr>
    </w:lvl>
    <w:lvl w:ilvl="6">
      <w:numFmt w:val="bullet"/>
      <w:lvlText w:val="•"/>
      <w:lvlJc w:val="left"/>
      <w:pPr>
        <w:ind w:left="5695" w:hanging="360"/>
      </w:pPr>
      <w:rPr>
        <w:rFonts w:hint="default"/>
        <w:lang w:val="en-US" w:eastAsia="en-US" w:bidi="en-US"/>
      </w:rPr>
    </w:lvl>
    <w:lvl w:ilvl="7">
      <w:numFmt w:val="bullet"/>
      <w:lvlText w:val="•"/>
      <w:lvlJc w:val="left"/>
      <w:pPr>
        <w:ind w:left="6548" w:hanging="360"/>
      </w:pPr>
      <w:rPr>
        <w:rFonts w:hint="default"/>
        <w:lang w:val="en-US" w:eastAsia="en-US" w:bidi="en-US"/>
      </w:rPr>
    </w:lvl>
    <w:lvl w:ilvl="8">
      <w:numFmt w:val="bullet"/>
      <w:lvlText w:val="•"/>
      <w:lvlJc w:val="left"/>
      <w:pPr>
        <w:ind w:left="7400" w:hanging="360"/>
      </w:pPr>
      <w:rPr>
        <w:rFonts w:hint="default"/>
        <w:lang w:val="en-US" w:eastAsia="en-US" w:bidi="en-US"/>
      </w:rPr>
    </w:lvl>
  </w:abstractNum>
  <w:abstractNum w:abstractNumId="25" w15:restartNumberingAfterBreak="0">
    <w:nsid w:val="59ADCABA"/>
    <w:multiLevelType w:val="multilevel"/>
    <w:tmpl w:val="59ADCABA"/>
    <w:lvl w:ilvl="0">
      <w:start w:val="2"/>
      <w:numFmt w:val="decimal"/>
      <w:lvlText w:val="%1"/>
      <w:lvlJc w:val="left"/>
      <w:pPr>
        <w:ind w:left="952" w:hanging="315"/>
        <w:jc w:val="left"/>
      </w:pPr>
      <w:rPr>
        <w:rFonts w:hint="default"/>
        <w:lang w:val="en-US" w:eastAsia="en-US" w:bidi="en-US"/>
      </w:rPr>
    </w:lvl>
    <w:lvl w:ilvl="1">
      <w:start w:val="1"/>
      <w:numFmt w:val="decimal"/>
      <w:lvlText w:val="%1.%2"/>
      <w:lvlJc w:val="left"/>
      <w:pPr>
        <w:ind w:left="952" w:hanging="315"/>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589" w:hanging="315"/>
      </w:pPr>
      <w:rPr>
        <w:rFonts w:hint="default"/>
        <w:lang w:val="en-US" w:eastAsia="en-US" w:bidi="en-US"/>
      </w:rPr>
    </w:lvl>
    <w:lvl w:ilvl="3">
      <w:numFmt w:val="bullet"/>
      <w:lvlText w:val="•"/>
      <w:lvlJc w:val="left"/>
      <w:pPr>
        <w:ind w:left="3403" w:hanging="315"/>
      </w:pPr>
      <w:rPr>
        <w:rFonts w:hint="default"/>
        <w:lang w:val="en-US" w:eastAsia="en-US" w:bidi="en-US"/>
      </w:rPr>
    </w:lvl>
    <w:lvl w:ilvl="4">
      <w:numFmt w:val="bullet"/>
      <w:lvlText w:val="•"/>
      <w:lvlJc w:val="left"/>
      <w:pPr>
        <w:ind w:left="4218" w:hanging="315"/>
      </w:pPr>
      <w:rPr>
        <w:rFonts w:hint="default"/>
        <w:lang w:val="en-US" w:eastAsia="en-US" w:bidi="en-US"/>
      </w:rPr>
    </w:lvl>
    <w:lvl w:ilvl="5">
      <w:numFmt w:val="bullet"/>
      <w:lvlText w:val="•"/>
      <w:lvlJc w:val="left"/>
      <w:pPr>
        <w:ind w:left="5033" w:hanging="315"/>
      </w:pPr>
      <w:rPr>
        <w:rFonts w:hint="default"/>
        <w:lang w:val="en-US" w:eastAsia="en-US" w:bidi="en-US"/>
      </w:rPr>
    </w:lvl>
    <w:lvl w:ilvl="6">
      <w:numFmt w:val="bullet"/>
      <w:lvlText w:val="•"/>
      <w:lvlJc w:val="left"/>
      <w:pPr>
        <w:ind w:left="5847" w:hanging="315"/>
      </w:pPr>
      <w:rPr>
        <w:rFonts w:hint="default"/>
        <w:lang w:val="en-US" w:eastAsia="en-US" w:bidi="en-US"/>
      </w:rPr>
    </w:lvl>
    <w:lvl w:ilvl="7">
      <w:numFmt w:val="bullet"/>
      <w:lvlText w:val="•"/>
      <w:lvlJc w:val="left"/>
      <w:pPr>
        <w:ind w:left="6662" w:hanging="315"/>
      </w:pPr>
      <w:rPr>
        <w:rFonts w:hint="default"/>
        <w:lang w:val="en-US" w:eastAsia="en-US" w:bidi="en-US"/>
      </w:rPr>
    </w:lvl>
    <w:lvl w:ilvl="8">
      <w:numFmt w:val="bullet"/>
      <w:lvlText w:val="•"/>
      <w:lvlJc w:val="left"/>
      <w:pPr>
        <w:ind w:left="7476" w:hanging="315"/>
      </w:pPr>
      <w:rPr>
        <w:rFonts w:hint="default"/>
        <w:lang w:val="en-US" w:eastAsia="en-US" w:bidi="en-US"/>
      </w:rPr>
    </w:lvl>
  </w:abstractNum>
  <w:abstractNum w:abstractNumId="26" w15:restartNumberingAfterBreak="0">
    <w:nsid w:val="5A241D34"/>
    <w:multiLevelType w:val="multilevel"/>
    <w:tmpl w:val="5A241D34"/>
    <w:lvl w:ilvl="0">
      <w:start w:val="10"/>
      <w:numFmt w:val="decimal"/>
      <w:lvlText w:val="%1"/>
      <w:lvlJc w:val="left"/>
      <w:pPr>
        <w:ind w:left="1057" w:hanging="420"/>
        <w:jc w:val="left"/>
      </w:pPr>
      <w:rPr>
        <w:rFonts w:hint="default"/>
        <w:lang w:val="en-US" w:eastAsia="en-US" w:bidi="en-US"/>
      </w:rPr>
    </w:lvl>
    <w:lvl w:ilvl="1">
      <w:start w:val="1"/>
      <w:numFmt w:val="decimal"/>
      <w:lvlText w:val="%1.%2"/>
      <w:lvlJc w:val="left"/>
      <w:pPr>
        <w:ind w:left="1057" w:hanging="420"/>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669" w:hanging="420"/>
      </w:pPr>
      <w:rPr>
        <w:rFonts w:hint="default"/>
        <w:lang w:val="en-US" w:eastAsia="en-US" w:bidi="en-US"/>
      </w:rPr>
    </w:lvl>
    <w:lvl w:ilvl="3">
      <w:numFmt w:val="bullet"/>
      <w:lvlText w:val="•"/>
      <w:lvlJc w:val="left"/>
      <w:pPr>
        <w:ind w:left="3473" w:hanging="420"/>
      </w:pPr>
      <w:rPr>
        <w:rFonts w:hint="default"/>
        <w:lang w:val="en-US" w:eastAsia="en-US" w:bidi="en-US"/>
      </w:rPr>
    </w:lvl>
    <w:lvl w:ilvl="4">
      <w:numFmt w:val="bullet"/>
      <w:lvlText w:val="•"/>
      <w:lvlJc w:val="left"/>
      <w:pPr>
        <w:ind w:left="4278" w:hanging="420"/>
      </w:pPr>
      <w:rPr>
        <w:rFonts w:hint="default"/>
        <w:lang w:val="en-US" w:eastAsia="en-US" w:bidi="en-US"/>
      </w:rPr>
    </w:lvl>
    <w:lvl w:ilvl="5">
      <w:numFmt w:val="bullet"/>
      <w:lvlText w:val="•"/>
      <w:lvlJc w:val="left"/>
      <w:pPr>
        <w:ind w:left="5083" w:hanging="420"/>
      </w:pPr>
      <w:rPr>
        <w:rFonts w:hint="default"/>
        <w:lang w:val="en-US" w:eastAsia="en-US" w:bidi="en-US"/>
      </w:rPr>
    </w:lvl>
    <w:lvl w:ilvl="6">
      <w:numFmt w:val="bullet"/>
      <w:lvlText w:val="•"/>
      <w:lvlJc w:val="left"/>
      <w:pPr>
        <w:ind w:left="5887" w:hanging="420"/>
      </w:pPr>
      <w:rPr>
        <w:rFonts w:hint="default"/>
        <w:lang w:val="en-US" w:eastAsia="en-US" w:bidi="en-US"/>
      </w:rPr>
    </w:lvl>
    <w:lvl w:ilvl="7">
      <w:numFmt w:val="bullet"/>
      <w:lvlText w:val="•"/>
      <w:lvlJc w:val="left"/>
      <w:pPr>
        <w:ind w:left="6692" w:hanging="420"/>
      </w:pPr>
      <w:rPr>
        <w:rFonts w:hint="default"/>
        <w:lang w:val="en-US" w:eastAsia="en-US" w:bidi="en-US"/>
      </w:rPr>
    </w:lvl>
    <w:lvl w:ilvl="8">
      <w:numFmt w:val="bullet"/>
      <w:lvlText w:val="•"/>
      <w:lvlJc w:val="left"/>
      <w:pPr>
        <w:ind w:left="7496" w:hanging="420"/>
      </w:pPr>
      <w:rPr>
        <w:rFonts w:hint="default"/>
        <w:lang w:val="en-US" w:eastAsia="en-US" w:bidi="en-US"/>
      </w:rPr>
    </w:lvl>
  </w:abstractNum>
  <w:abstractNum w:abstractNumId="27" w15:restartNumberingAfterBreak="0">
    <w:nsid w:val="60382F6E"/>
    <w:multiLevelType w:val="multilevel"/>
    <w:tmpl w:val="60382F6E"/>
    <w:lvl w:ilvl="0">
      <w:start w:val="4"/>
      <w:numFmt w:val="decimal"/>
      <w:lvlText w:val="%1"/>
      <w:lvlJc w:val="left"/>
      <w:pPr>
        <w:ind w:left="683" w:hanging="466"/>
        <w:jc w:val="left"/>
      </w:pPr>
      <w:rPr>
        <w:rFonts w:hint="default"/>
        <w:lang w:val="en-US" w:eastAsia="en-US" w:bidi="en-US"/>
      </w:rPr>
    </w:lvl>
    <w:lvl w:ilvl="1">
      <w:start w:val="1"/>
      <w:numFmt w:val="decimal"/>
      <w:lvlText w:val="%1.%2"/>
      <w:lvlJc w:val="left"/>
      <w:pPr>
        <w:ind w:left="683" w:hanging="466"/>
        <w:jc w:val="left"/>
      </w:pPr>
      <w:rPr>
        <w:rFonts w:hint="default"/>
        <w:b/>
        <w:bCs/>
        <w:spacing w:val="-1"/>
        <w:w w:val="100"/>
        <w:lang w:val="en-US" w:eastAsia="en-US" w:bidi="en-US"/>
      </w:rPr>
    </w:lvl>
    <w:lvl w:ilvl="2">
      <w:numFmt w:val="bullet"/>
      <w:lvlText w:val="•"/>
      <w:lvlJc w:val="left"/>
      <w:pPr>
        <w:ind w:left="2365" w:hanging="466"/>
      </w:pPr>
      <w:rPr>
        <w:rFonts w:hint="default"/>
        <w:lang w:val="en-US" w:eastAsia="en-US" w:bidi="en-US"/>
      </w:rPr>
    </w:lvl>
    <w:lvl w:ilvl="3">
      <w:numFmt w:val="bullet"/>
      <w:lvlText w:val="•"/>
      <w:lvlJc w:val="left"/>
      <w:pPr>
        <w:ind w:left="3207" w:hanging="466"/>
      </w:pPr>
      <w:rPr>
        <w:rFonts w:hint="default"/>
        <w:lang w:val="en-US" w:eastAsia="en-US" w:bidi="en-US"/>
      </w:rPr>
    </w:lvl>
    <w:lvl w:ilvl="4">
      <w:numFmt w:val="bullet"/>
      <w:lvlText w:val="•"/>
      <w:lvlJc w:val="left"/>
      <w:pPr>
        <w:ind w:left="4050" w:hanging="466"/>
      </w:pPr>
      <w:rPr>
        <w:rFonts w:hint="default"/>
        <w:lang w:val="en-US" w:eastAsia="en-US" w:bidi="en-US"/>
      </w:rPr>
    </w:lvl>
    <w:lvl w:ilvl="5">
      <w:numFmt w:val="bullet"/>
      <w:lvlText w:val="•"/>
      <w:lvlJc w:val="left"/>
      <w:pPr>
        <w:ind w:left="4893" w:hanging="466"/>
      </w:pPr>
      <w:rPr>
        <w:rFonts w:hint="default"/>
        <w:lang w:val="en-US" w:eastAsia="en-US" w:bidi="en-US"/>
      </w:rPr>
    </w:lvl>
    <w:lvl w:ilvl="6">
      <w:numFmt w:val="bullet"/>
      <w:lvlText w:val="•"/>
      <w:lvlJc w:val="left"/>
      <w:pPr>
        <w:ind w:left="5735" w:hanging="466"/>
      </w:pPr>
      <w:rPr>
        <w:rFonts w:hint="default"/>
        <w:lang w:val="en-US" w:eastAsia="en-US" w:bidi="en-US"/>
      </w:rPr>
    </w:lvl>
    <w:lvl w:ilvl="7">
      <w:numFmt w:val="bullet"/>
      <w:lvlText w:val="•"/>
      <w:lvlJc w:val="left"/>
      <w:pPr>
        <w:ind w:left="6578" w:hanging="466"/>
      </w:pPr>
      <w:rPr>
        <w:rFonts w:hint="default"/>
        <w:lang w:val="en-US" w:eastAsia="en-US" w:bidi="en-US"/>
      </w:rPr>
    </w:lvl>
    <w:lvl w:ilvl="8">
      <w:numFmt w:val="bullet"/>
      <w:lvlText w:val="•"/>
      <w:lvlJc w:val="left"/>
      <w:pPr>
        <w:ind w:left="7420" w:hanging="466"/>
      </w:pPr>
      <w:rPr>
        <w:rFonts w:hint="default"/>
        <w:lang w:val="en-US" w:eastAsia="en-US" w:bidi="en-US"/>
      </w:rPr>
    </w:lvl>
  </w:abstractNum>
  <w:abstractNum w:abstractNumId="28" w15:restartNumberingAfterBreak="0">
    <w:nsid w:val="629F7852"/>
    <w:multiLevelType w:val="multilevel"/>
    <w:tmpl w:val="629F7852"/>
    <w:lvl w:ilvl="0">
      <w:start w:val="1"/>
      <w:numFmt w:val="decimal"/>
      <w:lvlText w:val="%1)"/>
      <w:lvlJc w:val="left"/>
      <w:pPr>
        <w:ind w:left="637" w:hanging="420"/>
        <w:jc w:val="left"/>
      </w:pPr>
      <w:rPr>
        <w:rFonts w:ascii="Arial" w:eastAsia="Arial" w:hAnsi="Arial" w:cs="Arial" w:hint="default"/>
        <w:spacing w:val="-1"/>
        <w:w w:val="99"/>
        <w:sz w:val="20"/>
        <w:szCs w:val="20"/>
        <w:lang w:val="en-US" w:eastAsia="en-US" w:bidi="en-US"/>
      </w:rPr>
    </w:lvl>
    <w:lvl w:ilvl="1">
      <w:numFmt w:val="bullet"/>
      <w:lvlText w:val="•"/>
      <w:lvlJc w:val="left"/>
      <w:pPr>
        <w:ind w:left="1486" w:hanging="420"/>
      </w:pPr>
      <w:rPr>
        <w:rFonts w:hint="default"/>
        <w:lang w:val="en-US" w:eastAsia="en-US" w:bidi="en-US"/>
      </w:rPr>
    </w:lvl>
    <w:lvl w:ilvl="2">
      <w:numFmt w:val="bullet"/>
      <w:lvlText w:val="•"/>
      <w:lvlJc w:val="left"/>
      <w:pPr>
        <w:ind w:left="2333" w:hanging="420"/>
      </w:pPr>
      <w:rPr>
        <w:rFonts w:hint="default"/>
        <w:lang w:val="en-US" w:eastAsia="en-US" w:bidi="en-US"/>
      </w:rPr>
    </w:lvl>
    <w:lvl w:ilvl="3">
      <w:numFmt w:val="bullet"/>
      <w:lvlText w:val="•"/>
      <w:lvlJc w:val="left"/>
      <w:pPr>
        <w:ind w:left="3179" w:hanging="420"/>
      </w:pPr>
      <w:rPr>
        <w:rFonts w:hint="default"/>
        <w:lang w:val="en-US" w:eastAsia="en-US" w:bidi="en-US"/>
      </w:rPr>
    </w:lvl>
    <w:lvl w:ilvl="4">
      <w:numFmt w:val="bullet"/>
      <w:lvlText w:val="•"/>
      <w:lvlJc w:val="left"/>
      <w:pPr>
        <w:ind w:left="4026" w:hanging="420"/>
      </w:pPr>
      <w:rPr>
        <w:rFonts w:hint="default"/>
        <w:lang w:val="en-US" w:eastAsia="en-US" w:bidi="en-US"/>
      </w:rPr>
    </w:lvl>
    <w:lvl w:ilvl="5">
      <w:numFmt w:val="bullet"/>
      <w:lvlText w:val="•"/>
      <w:lvlJc w:val="left"/>
      <w:pPr>
        <w:ind w:left="4873" w:hanging="420"/>
      </w:pPr>
      <w:rPr>
        <w:rFonts w:hint="default"/>
        <w:lang w:val="en-US" w:eastAsia="en-US" w:bidi="en-US"/>
      </w:rPr>
    </w:lvl>
    <w:lvl w:ilvl="6">
      <w:numFmt w:val="bullet"/>
      <w:lvlText w:val="•"/>
      <w:lvlJc w:val="left"/>
      <w:pPr>
        <w:ind w:left="5719" w:hanging="420"/>
      </w:pPr>
      <w:rPr>
        <w:rFonts w:hint="default"/>
        <w:lang w:val="en-US" w:eastAsia="en-US" w:bidi="en-US"/>
      </w:rPr>
    </w:lvl>
    <w:lvl w:ilvl="7">
      <w:numFmt w:val="bullet"/>
      <w:lvlText w:val="•"/>
      <w:lvlJc w:val="left"/>
      <w:pPr>
        <w:ind w:left="6566" w:hanging="420"/>
      </w:pPr>
      <w:rPr>
        <w:rFonts w:hint="default"/>
        <w:lang w:val="en-US" w:eastAsia="en-US" w:bidi="en-US"/>
      </w:rPr>
    </w:lvl>
    <w:lvl w:ilvl="8">
      <w:numFmt w:val="bullet"/>
      <w:lvlText w:val="•"/>
      <w:lvlJc w:val="left"/>
      <w:pPr>
        <w:ind w:left="7412" w:hanging="420"/>
      </w:pPr>
      <w:rPr>
        <w:rFonts w:hint="default"/>
        <w:lang w:val="en-US" w:eastAsia="en-US" w:bidi="en-US"/>
      </w:rPr>
    </w:lvl>
  </w:abstractNum>
  <w:abstractNum w:abstractNumId="29" w15:restartNumberingAfterBreak="0">
    <w:nsid w:val="72183CF9"/>
    <w:multiLevelType w:val="multilevel"/>
    <w:tmpl w:val="72183CF9"/>
    <w:lvl w:ilvl="0">
      <w:start w:val="5"/>
      <w:numFmt w:val="decimal"/>
      <w:lvlText w:val="%1"/>
      <w:lvlJc w:val="left"/>
      <w:pPr>
        <w:ind w:left="952" w:hanging="315"/>
        <w:jc w:val="left"/>
      </w:pPr>
      <w:rPr>
        <w:rFonts w:hint="default"/>
        <w:lang w:val="en-US" w:eastAsia="en-US" w:bidi="en-US"/>
      </w:rPr>
    </w:lvl>
    <w:lvl w:ilvl="1">
      <w:start w:val="1"/>
      <w:numFmt w:val="decimal"/>
      <w:lvlText w:val="%1.%2"/>
      <w:lvlJc w:val="left"/>
      <w:pPr>
        <w:ind w:left="952" w:hanging="315"/>
        <w:jc w:val="left"/>
      </w:pPr>
      <w:rPr>
        <w:rFonts w:ascii="Times New Roman" w:eastAsia="Times New Roman" w:hAnsi="Times New Roman" w:cs="Times New Roman" w:hint="default"/>
        <w:spacing w:val="0"/>
        <w:w w:val="99"/>
        <w:sz w:val="21"/>
        <w:szCs w:val="21"/>
        <w:lang w:val="en-US" w:eastAsia="en-US" w:bidi="en-US"/>
      </w:rPr>
    </w:lvl>
    <w:lvl w:ilvl="2">
      <w:numFmt w:val="bullet"/>
      <w:lvlText w:val="•"/>
      <w:lvlJc w:val="left"/>
      <w:pPr>
        <w:ind w:left="2589" w:hanging="315"/>
      </w:pPr>
      <w:rPr>
        <w:rFonts w:hint="default"/>
        <w:lang w:val="en-US" w:eastAsia="en-US" w:bidi="en-US"/>
      </w:rPr>
    </w:lvl>
    <w:lvl w:ilvl="3">
      <w:numFmt w:val="bullet"/>
      <w:lvlText w:val="•"/>
      <w:lvlJc w:val="left"/>
      <w:pPr>
        <w:ind w:left="3403" w:hanging="315"/>
      </w:pPr>
      <w:rPr>
        <w:rFonts w:hint="default"/>
        <w:lang w:val="en-US" w:eastAsia="en-US" w:bidi="en-US"/>
      </w:rPr>
    </w:lvl>
    <w:lvl w:ilvl="4">
      <w:numFmt w:val="bullet"/>
      <w:lvlText w:val="•"/>
      <w:lvlJc w:val="left"/>
      <w:pPr>
        <w:ind w:left="4218" w:hanging="315"/>
      </w:pPr>
      <w:rPr>
        <w:rFonts w:hint="default"/>
        <w:lang w:val="en-US" w:eastAsia="en-US" w:bidi="en-US"/>
      </w:rPr>
    </w:lvl>
    <w:lvl w:ilvl="5">
      <w:numFmt w:val="bullet"/>
      <w:lvlText w:val="•"/>
      <w:lvlJc w:val="left"/>
      <w:pPr>
        <w:ind w:left="5033" w:hanging="315"/>
      </w:pPr>
      <w:rPr>
        <w:rFonts w:hint="default"/>
        <w:lang w:val="en-US" w:eastAsia="en-US" w:bidi="en-US"/>
      </w:rPr>
    </w:lvl>
    <w:lvl w:ilvl="6">
      <w:numFmt w:val="bullet"/>
      <w:lvlText w:val="•"/>
      <w:lvlJc w:val="left"/>
      <w:pPr>
        <w:ind w:left="5847" w:hanging="315"/>
      </w:pPr>
      <w:rPr>
        <w:rFonts w:hint="default"/>
        <w:lang w:val="en-US" w:eastAsia="en-US" w:bidi="en-US"/>
      </w:rPr>
    </w:lvl>
    <w:lvl w:ilvl="7">
      <w:numFmt w:val="bullet"/>
      <w:lvlText w:val="•"/>
      <w:lvlJc w:val="left"/>
      <w:pPr>
        <w:ind w:left="6662" w:hanging="315"/>
      </w:pPr>
      <w:rPr>
        <w:rFonts w:hint="default"/>
        <w:lang w:val="en-US" w:eastAsia="en-US" w:bidi="en-US"/>
      </w:rPr>
    </w:lvl>
    <w:lvl w:ilvl="8">
      <w:numFmt w:val="bullet"/>
      <w:lvlText w:val="•"/>
      <w:lvlJc w:val="left"/>
      <w:pPr>
        <w:ind w:left="7476" w:hanging="315"/>
      </w:pPr>
      <w:rPr>
        <w:rFonts w:hint="default"/>
        <w:lang w:val="en-US" w:eastAsia="en-US" w:bidi="en-US"/>
      </w:rPr>
    </w:lvl>
  </w:abstractNum>
  <w:abstractNum w:abstractNumId="30" w15:restartNumberingAfterBreak="0">
    <w:nsid w:val="77ECEA79"/>
    <w:multiLevelType w:val="multilevel"/>
    <w:tmpl w:val="77ECEA79"/>
    <w:lvl w:ilvl="0">
      <w:start w:val="1"/>
      <w:numFmt w:val="decimal"/>
      <w:lvlText w:val="%1)"/>
      <w:lvlJc w:val="left"/>
      <w:pPr>
        <w:ind w:left="577" w:hanging="360"/>
        <w:jc w:val="left"/>
      </w:pPr>
      <w:rPr>
        <w:rFonts w:ascii="Arial" w:eastAsia="Arial" w:hAnsi="Arial" w:cs="Arial" w:hint="default"/>
        <w:spacing w:val="-1"/>
        <w:w w:val="99"/>
        <w:sz w:val="20"/>
        <w:szCs w:val="20"/>
        <w:lang w:val="en-US" w:eastAsia="en-US" w:bidi="en-US"/>
      </w:rPr>
    </w:lvl>
    <w:lvl w:ilvl="1">
      <w:numFmt w:val="bullet"/>
      <w:lvlText w:val="•"/>
      <w:lvlJc w:val="left"/>
      <w:pPr>
        <w:ind w:left="1432" w:hanging="360"/>
      </w:pPr>
      <w:rPr>
        <w:rFonts w:hint="default"/>
        <w:lang w:val="en-US" w:eastAsia="en-US" w:bidi="en-US"/>
      </w:rPr>
    </w:lvl>
    <w:lvl w:ilvl="2">
      <w:numFmt w:val="bullet"/>
      <w:lvlText w:val="•"/>
      <w:lvlJc w:val="left"/>
      <w:pPr>
        <w:ind w:left="2285" w:hanging="360"/>
      </w:pPr>
      <w:rPr>
        <w:rFonts w:hint="default"/>
        <w:lang w:val="en-US" w:eastAsia="en-US" w:bidi="en-US"/>
      </w:rPr>
    </w:lvl>
    <w:lvl w:ilvl="3">
      <w:numFmt w:val="bullet"/>
      <w:lvlText w:val="•"/>
      <w:lvlJc w:val="left"/>
      <w:pPr>
        <w:ind w:left="3137" w:hanging="360"/>
      </w:pPr>
      <w:rPr>
        <w:rFonts w:hint="default"/>
        <w:lang w:val="en-US" w:eastAsia="en-US" w:bidi="en-US"/>
      </w:rPr>
    </w:lvl>
    <w:lvl w:ilvl="4">
      <w:numFmt w:val="bullet"/>
      <w:lvlText w:val="•"/>
      <w:lvlJc w:val="left"/>
      <w:pPr>
        <w:ind w:left="3990" w:hanging="360"/>
      </w:pPr>
      <w:rPr>
        <w:rFonts w:hint="default"/>
        <w:lang w:val="en-US" w:eastAsia="en-US" w:bidi="en-US"/>
      </w:rPr>
    </w:lvl>
    <w:lvl w:ilvl="5">
      <w:numFmt w:val="bullet"/>
      <w:lvlText w:val="•"/>
      <w:lvlJc w:val="left"/>
      <w:pPr>
        <w:ind w:left="4843" w:hanging="360"/>
      </w:pPr>
      <w:rPr>
        <w:rFonts w:hint="default"/>
        <w:lang w:val="en-US" w:eastAsia="en-US" w:bidi="en-US"/>
      </w:rPr>
    </w:lvl>
    <w:lvl w:ilvl="6">
      <w:numFmt w:val="bullet"/>
      <w:lvlText w:val="•"/>
      <w:lvlJc w:val="left"/>
      <w:pPr>
        <w:ind w:left="5695" w:hanging="360"/>
      </w:pPr>
      <w:rPr>
        <w:rFonts w:hint="default"/>
        <w:lang w:val="en-US" w:eastAsia="en-US" w:bidi="en-US"/>
      </w:rPr>
    </w:lvl>
    <w:lvl w:ilvl="7">
      <w:numFmt w:val="bullet"/>
      <w:lvlText w:val="•"/>
      <w:lvlJc w:val="left"/>
      <w:pPr>
        <w:ind w:left="6548" w:hanging="360"/>
      </w:pPr>
      <w:rPr>
        <w:rFonts w:hint="default"/>
        <w:lang w:val="en-US" w:eastAsia="en-US" w:bidi="en-US"/>
      </w:rPr>
    </w:lvl>
    <w:lvl w:ilvl="8">
      <w:numFmt w:val="bullet"/>
      <w:lvlText w:val="•"/>
      <w:lvlJc w:val="left"/>
      <w:pPr>
        <w:ind w:left="7400" w:hanging="360"/>
      </w:pPr>
      <w:rPr>
        <w:rFonts w:hint="default"/>
        <w:lang w:val="en-US" w:eastAsia="en-US" w:bidi="en-US"/>
      </w:rPr>
    </w:lvl>
  </w:abstractNum>
  <w:abstractNum w:abstractNumId="31" w15:restartNumberingAfterBreak="0">
    <w:nsid w:val="7C246926"/>
    <w:multiLevelType w:val="multilevel"/>
    <w:tmpl w:val="7C246926"/>
    <w:lvl w:ilvl="0">
      <w:start w:val="8"/>
      <w:numFmt w:val="decimal"/>
      <w:lvlText w:val="%1"/>
      <w:lvlJc w:val="left"/>
      <w:pPr>
        <w:ind w:left="683" w:hanging="466"/>
        <w:jc w:val="left"/>
      </w:pPr>
      <w:rPr>
        <w:rFonts w:hint="default"/>
        <w:lang w:val="en-US" w:eastAsia="en-US" w:bidi="en-US"/>
      </w:rPr>
    </w:lvl>
    <w:lvl w:ilvl="1">
      <w:start w:val="1"/>
      <w:numFmt w:val="decimal"/>
      <w:lvlText w:val="%1.%2"/>
      <w:lvlJc w:val="left"/>
      <w:pPr>
        <w:ind w:left="683" w:hanging="466"/>
        <w:jc w:val="left"/>
      </w:pPr>
      <w:rPr>
        <w:rFonts w:ascii="Arial" w:eastAsia="Arial" w:hAnsi="Arial" w:cs="Arial" w:hint="default"/>
        <w:b/>
        <w:bCs/>
        <w:spacing w:val="-1"/>
        <w:w w:val="100"/>
        <w:sz w:val="28"/>
        <w:szCs w:val="28"/>
        <w:lang w:val="en-US" w:eastAsia="en-US" w:bidi="en-US"/>
      </w:rPr>
    </w:lvl>
    <w:lvl w:ilvl="2">
      <w:numFmt w:val="bullet"/>
      <w:lvlText w:val="•"/>
      <w:lvlJc w:val="left"/>
      <w:pPr>
        <w:ind w:left="2365" w:hanging="466"/>
      </w:pPr>
      <w:rPr>
        <w:rFonts w:hint="default"/>
        <w:lang w:val="en-US" w:eastAsia="en-US" w:bidi="en-US"/>
      </w:rPr>
    </w:lvl>
    <w:lvl w:ilvl="3">
      <w:numFmt w:val="bullet"/>
      <w:lvlText w:val="•"/>
      <w:lvlJc w:val="left"/>
      <w:pPr>
        <w:ind w:left="3207" w:hanging="466"/>
      </w:pPr>
      <w:rPr>
        <w:rFonts w:hint="default"/>
        <w:lang w:val="en-US" w:eastAsia="en-US" w:bidi="en-US"/>
      </w:rPr>
    </w:lvl>
    <w:lvl w:ilvl="4">
      <w:numFmt w:val="bullet"/>
      <w:lvlText w:val="•"/>
      <w:lvlJc w:val="left"/>
      <w:pPr>
        <w:ind w:left="4050" w:hanging="466"/>
      </w:pPr>
      <w:rPr>
        <w:rFonts w:hint="default"/>
        <w:lang w:val="en-US" w:eastAsia="en-US" w:bidi="en-US"/>
      </w:rPr>
    </w:lvl>
    <w:lvl w:ilvl="5">
      <w:numFmt w:val="bullet"/>
      <w:lvlText w:val="•"/>
      <w:lvlJc w:val="left"/>
      <w:pPr>
        <w:ind w:left="4893" w:hanging="466"/>
      </w:pPr>
      <w:rPr>
        <w:rFonts w:hint="default"/>
        <w:lang w:val="en-US" w:eastAsia="en-US" w:bidi="en-US"/>
      </w:rPr>
    </w:lvl>
    <w:lvl w:ilvl="6">
      <w:numFmt w:val="bullet"/>
      <w:lvlText w:val="•"/>
      <w:lvlJc w:val="left"/>
      <w:pPr>
        <w:ind w:left="5735" w:hanging="466"/>
      </w:pPr>
      <w:rPr>
        <w:rFonts w:hint="default"/>
        <w:lang w:val="en-US" w:eastAsia="en-US" w:bidi="en-US"/>
      </w:rPr>
    </w:lvl>
    <w:lvl w:ilvl="7">
      <w:numFmt w:val="bullet"/>
      <w:lvlText w:val="•"/>
      <w:lvlJc w:val="left"/>
      <w:pPr>
        <w:ind w:left="6578" w:hanging="466"/>
      </w:pPr>
      <w:rPr>
        <w:rFonts w:hint="default"/>
        <w:lang w:val="en-US" w:eastAsia="en-US" w:bidi="en-US"/>
      </w:rPr>
    </w:lvl>
    <w:lvl w:ilvl="8">
      <w:numFmt w:val="bullet"/>
      <w:lvlText w:val="•"/>
      <w:lvlJc w:val="left"/>
      <w:pPr>
        <w:ind w:left="7420" w:hanging="466"/>
      </w:pPr>
      <w:rPr>
        <w:rFonts w:hint="default"/>
        <w:lang w:val="en-US" w:eastAsia="en-US" w:bidi="en-US"/>
      </w:rPr>
    </w:lvl>
  </w:abstractNum>
  <w:abstractNum w:abstractNumId="32" w15:restartNumberingAfterBreak="0">
    <w:nsid w:val="7DEC2089"/>
    <w:multiLevelType w:val="multilevel"/>
    <w:tmpl w:val="7DEC2089"/>
    <w:lvl w:ilvl="0">
      <w:start w:val="1"/>
      <w:numFmt w:val="lowerLetter"/>
      <w:lvlText w:val="%1)"/>
      <w:lvlJc w:val="left"/>
      <w:pPr>
        <w:ind w:left="353" w:hanging="248"/>
        <w:jc w:val="left"/>
      </w:pPr>
      <w:rPr>
        <w:rFonts w:ascii="Arial" w:eastAsia="Arial" w:hAnsi="Arial" w:cs="Arial" w:hint="default"/>
        <w:spacing w:val="-2"/>
        <w:w w:val="99"/>
        <w:sz w:val="21"/>
        <w:szCs w:val="21"/>
        <w:lang w:val="en-US" w:eastAsia="en-US" w:bidi="en-US"/>
      </w:rPr>
    </w:lvl>
    <w:lvl w:ilvl="1">
      <w:numFmt w:val="bullet"/>
      <w:lvlText w:val="•"/>
      <w:lvlJc w:val="left"/>
      <w:pPr>
        <w:ind w:left="863" w:hanging="248"/>
      </w:pPr>
      <w:rPr>
        <w:rFonts w:hint="default"/>
        <w:lang w:val="en-US" w:eastAsia="en-US" w:bidi="en-US"/>
      </w:rPr>
    </w:lvl>
    <w:lvl w:ilvl="2">
      <w:numFmt w:val="bullet"/>
      <w:lvlText w:val="•"/>
      <w:lvlJc w:val="left"/>
      <w:pPr>
        <w:ind w:left="1367" w:hanging="248"/>
      </w:pPr>
      <w:rPr>
        <w:rFonts w:hint="default"/>
        <w:lang w:val="en-US" w:eastAsia="en-US" w:bidi="en-US"/>
      </w:rPr>
    </w:lvl>
    <w:lvl w:ilvl="3">
      <w:numFmt w:val="bullet"/>
      <w:lvlText w:val="•"/>
      <w:lvlJc w:val="left"/>
      <w:pPr>
        <w:ind w:left="1870" w:hanging="248"/>
      </w:pPr>
      <w:rPr>
        <w:rFonts w:hint="default"/>
        <w:lang w:val="en-US" w:eastAsia="en-US" w:bidi="en-US"/>
      </w:rPr>
    </w:lvl>
    <w:lvl w:ilvl="4">
      <w:numFmt w:val="bullet"/>
      <w:lvlText w:val="•"/>
      <w:lvlJc w:val="left"/>
      <w:pPr>
        <w:ind w:left="2374" w:hanging="248"/>
      </w:pPr>
      <w:rPr>
        <w:rFonts w:hint="default"/>
        <w:lang w:val="en-US" w:eastAsia="en-US" w:bidi="en-US"/>
      </w:rPr>
    </w:lvl>
    <w:lvl w:ilvl="5">
      <w:numFmt w:val="bullet"/>
      <w:lvlText w:val="•"/>
      <w:lvlJc w:val="left"/>
      <w:pPr>
        <w:ind w:left="2877" w:hanging="248"/>
      </w:pPr>
      <w:rPr>
        <w:rFonts w:hint="default"/>
        <w:lang w:val="en-US" w:eastAsia="en-US" w:bidi="en-US"/>
      </w:rPr>
    </w:lvl>
    <w:lvl w:ilvl="6">
      <w:numFmt w:val="bullet"/>
      <w:lvlText w:val="•"/>
      <w:lvlJc w:val="left"/>
      <w:pPr>
        <w:ind w:left="3381" w:hanging="248"/>
      </w:pPr>
      <w:rPr>
        <w:rFonts w:hint="default"/>
        <w:lang w:val="en-US" w:eastAsia="en-US" w:bidi="en-US"/>
      </w:rPr>
    </w:lvl>
    <w:lvl w:ilvl="7">
      <w:numFmt w:val="bullet"/>
      <w:lvlText w:val="•"/>
      <w:lvlJc w:val="left"/>
      <w:pPr>
        <w:ind w:left="3884" w:hanging="248"/>
      </w:pPr>
      <w:rPr>
        <w:rFonts w:hint="default"/>
        <w:lang w:val="en-US" w:eastAsia="en-US" w:bidi="en-US"/>
      </w:rPr>
    </w:lvl>
    <w:lvl w:ilvl="8">
      <w:numFmt w:val="bullet"/>
      <w:lvlText w:val="•"/>
      <w:lvlJc w:val="left"/>
      <w:pPr>
        <w:ind w:left="4388" w:hanging="248"/>
      </w:pPr>
      <w:rPr>
        <w:rFonts w:hint="default"/>
        <w:lang w:val="en-US" w:eastAsia="en-US" w:bidi="en-US"/>
      </w:rPr>
    </w:lvl>
  </w:abstractNum>
  <w:num w:numId="1">
    <w:abstractNumId w:val="13"/>
  </w:num>
  <w:num w:numId="2">
    <w:abstractNumId w:val="9"/>
  </w:num>
  <w:num w:numId="3">
    <w:abstractNumId w:val="25"/>
  </w:num>
  <w:num w:numId="4">
    <w:abstractNumId w:val="7"/>
  </w:num>
  <w:num w:numId="5">
    <w:abstractNumId w:val="5"/>
  </w:num>
  <w:num w:numId="6">
    <w:abstractNumId w:val="15"/>
  </w:num>
  <w:num w:numId="7">
    <w:abstractNumId w:val="18"/>
  </w:num>
  <w:num w:numId="8">
    <w:abstractNumId w:val="29"/>
  </w:num>
  <w:num w:numId="9">
    <w:abstractNumId w:val="14"/>
  </w:num>
  <w:num w:numId="10">
    <w:abstractNumId w:val="1"/>
  </w:num>
  <w:num w:numId="11">
    <w:abstractNumId w:val="19"/>
  </w:num>
  <w:num w:numId="12">
    <w:abstractNumId w:val="26"/>
  </w:num>
  <w:num w:numId="13">
    <w:abstractNumId w:val="8"/>
  </w:num>
  <w:num w:numId="14">
    <w:abstractNumId w:val="23"/>
  </w:num>
  <w:num w:numId="15">
    <w:abstractNumId w:val="12"/>
  </w:num>
  <w:num w:numId="16">
    <w:abstractNumId w:val="17"/>
  </w:num>
  <w:num w:numId="17">
    <w:abstractNumId w:val="11"/>
  </w:num>
  <w:num w:numId="18">
    <w:abstractNumId w:val="10"/>
  </w:num>
  <w:num w:numId="19">
    <w:abstractNumId w:val="3"/>
  </w:num>
  <w:num w:numId="20">
    <w:abstractNumId w:val="22"/>
  </w:num>
  <w:num w:numId="21">
    <w:abstractNumId w:val="27"/>
  </w:num>
  <w:num w:numId="22">
    <w:abstractNumId w:val="16"/>
  </w:num>
  <w:num w:numId="23">
    <w:abstractNumId w:val="21"/>
  </w:num>
  <w:num w:numId="24">
    <w:abstractNumId w:val="4"/>
  </w:num>
  <w:num w:numId="25">
    <w:abstractNumId w:val="31"/>
  </w:num>
  <w:num w:numId="26">
    <w:abstractNumId w:val="30"/>
  </w:num>
  <w:num w:numId="27">
    <w:abstractNumId w:val="6"/>
  </w:num>
  <w:num w:numId="28">
    <w:abstractNumId w:val="28"/>
  </w:num>
  <w:num w:numId="29">
    <w:abstractNumId w:val="2"/>
  </w:num>
  <w:num w:numId="30">
    <w:abstractNumId w:val="20"/>
  </w:num>
  <w:num w:numId="31">
    <w:abstractNumId w:val="0"/>
  </w:num>
  <w:num w:numId="32">
    <w:abstractNumId w:val="24"/>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cxMGM0OWNhMzBjYWJlNDMzZDNhODgyOGE2NWQ0OTMifQ=="/>
  </w:docVars>
  <w:rsids>
    <w:rsidRoot w:val="002A6028"/>
    <w:rsid w:val="00267003"/>
    <w:rsid w:val="002A6028"/>
    <w:rsid w:val="0A602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14D4B6-483A-4648-975C-FF28C941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hu-HU" w:eastAsia="hu-HU" w:bidi="ar-SA"/>
      </w:rPr>
    </w:rPrDefault>
    <w:pPrDefault/>
  </w:docDefaults>
  <w:latentStyles w:defLockedState="0" w:defUIPriority="0" w:defSemiHidden="0" w:defUnhideWhenUsed="0" w:defQFormat="0" w:count="375">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uiPriority w:val="1"/>
    <w:qFormat/>
    <w:pPr>
      <w:widowControl w:val="0"/>
      <w:autoSpaceDE w:val="0"/>
      <w:autoSpaceDN w:val="0"/>
    </w:pPr>
    <w:rPr>
      <w:rFonts w:ascii="Arial" w:eastAsia="Arial" w:hAnsi="Arial" w:cs="Arial"/>
      <w:sz w:val="22"/>
      <w:szCs w:val="22"/>
      <w:lang w:val="en-US" w:eastAsia="en-US" w:bidi="en-US"/>
    </w:rPr>
  </w:style>
  <w:style w:type="paragraph" w:styleId="Cmsor1">
    <w:name w:val="heading 1"/>
    <w:basedOn w:val="Norml"/>
    <w:uiPriority w:val="1"/>
    <w:qFormat/>
    <w:pPr>
      <w:spacing w:before="83"/>
      <w:ind w:left="217"/>
      <w:outlineLvl w:val="0"/>
    </w:pPr>
    <w:rPr>
      <w:b/>
      <w:bCs/>
      <w:sz w:val="48"/>
      <w:szCs w:val="48"/>
    </w:rPr>
  </w:style>
  <w:style w:type="paragraph" w:styleId="Cmsor2">
    <w:name w:val="heading 2"/>
    <w:basedOn w:val="Norml"/>
    <w:uiPriority w:val="1"/>
    <w:qFormat/>
    <w:pPr>
      <w:spacing w:before="83"/>
      <w:ind w:left="217"/>
      <w:outlineLvl w:val="1"/>
    </w:pPr>
    <w:rPr>
      <w:i/>
      <w:sz w:val="48"/>
      <w:szCs w:val="48"/>
    </w:rPr>
  </w:style>
  <w:style w:type="paragraph" w:styleId="Cmsor3">
    <w:name w:val="heading 3"/>
    <w:basedOn w:val="Norml"/>
    <w:uiPriority w:val="1"/>
    <w:qFormat/>
    <w:pPr>
      <w:ind w:left="683" w:hanging="467"/>
      <w:outlineLvl w:val="2"/>
    </w:pPr>
    <w:rPr>
      <w:b/>
      <w:bCs/>
      <w:sz w:val="28"/>
      <w:szCs w:val="28"/>
    </w:rPr>
  </w:style>
  <w:style w:type="paragraph" w:styleId="Cmsor4">
    <w:name w:val="heading 4"/>
    <w:basedOn w:val="Norml"/>
    <w:autoRedefine/>
    <w:uiPriority w:val="1"/>
    <w:qFormat/>
    <w:pPr>
      <w:ind w:left="217"/>
      <w:outlineLvl w:val="3"/>
    </w:pPr>
    <w:rPr>
      <w:b/>
      <w:bCs/>
      <w:sz w:val="24"/>
      <w:szCs w:val="24"/>
    </w:rPr>
  </w:style>
  <w:style w:type="paragraph" w:styleId="Cmsor5">
    <w:name w:val="heading 5"/>
    <w:basedOn w:val="Norml"/>
    <w:uiPriority w:val="1"/>
    <w:qFormat/>
    <w:pPr>
      <w:ind w:left="217"/>
      <w:outlineLvl w:val="4"/>
    </w:pPr>
    <w:rPr>
      <w:b/>
      <w:bCs/>
    </w:rPr>
  </w:style>
  <w:style w:type="paragraph" w:styleId="Cmsor6">
    <w:name w:val="heading 6"/>
    <w:basedOn w:val="Norml"/>
    <w:uiPriority w:val="1"/>
    <w:qFormat/>
    <w:pPr>
      <w:ind w:left="217"/>
      <w:outlineLvl w:val="5"/>
    </w:pPr>
    <w:rPr>
      <w:b/>
      <w:bCs/>
      <w:sz w:val="21"/>
      <w:szCs w:val="21"/>
    </w:rPr>
  </w:style>
  <w:style w:type="paragraph" w:styleId="Cmsor7">
    <w:name w:val="heading 7"/>
    <w:basedOn w:val="Norml"/>
    <w:uiPriority w:val="1"/>
    <w:qFormat/>
    <w:pPr>
      <w:ind w:left="217"/>
      <w:outlineLvl w:val="6"/>
    </w:pPr>
    <w:rPr>
      <w:sz w:val="21"/>
      <w:szCs w:val="21"/>
    </w:rPr>
  </w:style>
  <w:style w:type="paragraph" w:styleId="Cmsor8">
    <w:name w:val="heading 8"/>
    <w:basedOn w:val="Norml"/>
    <w:uiPriority w:val="1"/>
    <w:qFormat/>
    <w:pPr>
      <w:spacing w:before="83"/>
      <w:ind w:left="217"/>
      <w:outlineLvl w:val="7"/>
    </w:pPr>
    <w:rPr>
      <w:rFonts w:ascii="Times New Roman" w:eastAsia="Times New Roman" w:hAnsi="Times New Roman" w:cs="Times New Roman"/>
      <w:i/>
      <w:sz w:val="21"/>
      <w:szCs w:val="21"/>
    </w:rPr>
  </w:style>
  <w:style w:type="paragraph" w:styleId="Cmsor9">
    <w:name w:val="heading 9"/>
    <w:basedOn w:val="Norml"/>
    <w:uiPriority w:val="1"/>
    <w:qFormat/>
    <w:pPr>
      <w:ind w:left="217"/>
      <w:outlineLvl w:val="8"/>
    </w:pPr>
    <w:rPr>
      <w:b/>
      <w:bCs/>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uiPriority w:val="1"/>
    <w:qFormat/>
    <w:rPr>
      <w:sz w:val="20"/>
      <w:szCs w:val="20"/>
    </w:rPr>
  </w:style>
  <w:style w:type="paragraph" w:styleId="TJ3">
    <w:name w:val="toc 3"/>
    <w:basedOn w:val="Norml"/>
    <w:uiPriority w:val="1"/>
    <w:qFormat/>
    <w:pPr>
      <w:spacing w:before="71"/>
      <w:ind w:left="952" w:hanging="315"/>
    </w:pPr>
    <w:rPr>
      <w:rFonts w:ascii="Times New Roman" w:eastAsia="Times New Roman" w:hAnsi="Times New Roman" w:cs="Times New Roman"/>
      <w:sz w:val="21"/>
      <w:szCs w:val="21"/>
    </w:rPr>
  </w:style>
  <w:style w:type="paragraph" w:styleId="llb">
    <w:name w:val="footer"/>
    <w:basedOn w:val="Norml"/>
    <w:pPr>
      <w:tabs>
        <w:tab w:val="center" w:pos="4153"/>
        <w:tab w:val="right" w:pos="8306"/>
      </w:tabs>
      <w:snapToGrid w:val="0"/>
    </w:pPr>
    <w:rPr>
      <w:sz w:val="18"/>
    </w:rPr>
  </w:style>
  <w:style w:type="paragraph" w:styleId="lfej">
    <w:name w:val="header"/>
    <w:basedOn w:val="Norml"/>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TJ1">
    <w:name w:val="toc 1"/>
    <w:basedOn w:val="Norml"/>
    <w:uiPriority w:val="1"/>
    <w:qFormat/>
    <w:pPr>
      <w:spacing w:before="213"/>
      <w:ind w:left="217"/>
    </w:pPr>
    <w:rPr>
      <w:rFonts w:ascii="Times New Roman" w:eastAsia="Times New Roman" w:hAnsi="Times New Roman" w:cs="Times New Roman"/>
      <w:sz w:val="21"/>
      <w:szCs w:val="21"/>
    </w:rPr>
  </w:style>
  <w:style w:type="paragraph" w:styleId="TJ2">
    <w:name w:val="toc 2"/>
    <w:basedOn w:val="Norml"/>
    <w:uiPriority w:val="1"/>
    <w:qFormat/>
    <w:pPr>
      <w:spacing w:before="147"/>
      <w:ind w:left="217"/>
    </w:pPr>
    <w:rPr>
      <w:rFonts w:ascii="Times New Roman" w:eastAsia="Times New Roman" w:hAnsi="Times New Roman" w:cs="Times New Roman"/>
      <w:i/>
      <w:sz w:val="21"/>
      <w:szCs w:val="21"/>
    </w:rPr>
  </w:style>
  <w:style w:type="table" w:customStyle="1" w:styleId="TableNormal">
    <w:name w:val="Table Normal"/>
    <w:autoRedefine/>
    <w:uiPriority w:val="2"/>
    <w:semiHidden/>
    <w:unhideWhenUsed/>
    <w:qFormat/>
    <w:tblPr>
      <w:tblCellMar>
        <w:top w:w="0" w:type="dxa"/>
        <w:left w:w="0" w:type="dxa"/>
        <w:bottom w:w="0" w:type="dxa"/>
        <w:right w:w="0" w:type="dxa"/>
      </w:tblCellMar>
    </w:tblPr>
  </w:style>
  <w:style w:type="paragraph" w:styleId="Listaszerbekezds">
    <w:name w:val="List Paragraph"/>
    <w:basedOn w:val="Norml"/>
    <w:uiPriority w:val="1"/>
    <w:qFormat/>
    <w:pPr>
      <w:ind w:left="637" w:hanging="421"/>
    </w:pPr>
  </w:style>
  <w:style w:type="paragraph" w:customStyle="1" w:styleId="TableParagraph">
    <w:name w:val="Table Paragraph"/>
    <w:basedOn w:val="Norm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2.jpeg"/><Relationship Id="rId21" Type="http://schemas.openxmlformats.org/officeDocument/2006/relationships/image" Target="media/image6.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2.jpeg"/><Relationship Id="rId55" Type="http://schemas.openxmlformats.org/officeDocument/2006/relationships/image" Target="media/image37.png"/><Relationship Id="rId63" Type="http://schemas.openxmlformats.org/officeDocument/2006/relationships/image" Target="media/image45.jpeg"/><Relationship Id="rId68" Type="http://schemas.openxmlformats.org/officeDocument/2006/relationships/image" Target="media/image50.png"/><Relationship Id="rId76" Type="http://schemas.openxmlformats.org/officeDocument/2006/relationships/image" Target="media/image58.png"/><Relationship Id="rId84" Type="http://schemas.openxmlformats.org/officeDocument/2006/relationships/image" Target="media/image66.jpeg"/><Relationship Id="rId89"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2.jpeg"/><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5.jpeg"/><Relationship Id="rId58" Type="http://schemas.openxmlformats.org/officeDocument/2006/relationships/image" Target="media/image40.png"/><Relationship Id="rId66" Type="http://schemas.openxmlformats.org/officeDocument/2006/relationships/image" Target="media/image48.png"/><Relationship Id="rId74" Type="http://schemas.openxmlformats.org/officeDocument/2006/relationships/image" Target="media/image56.png"/><Relationship Id="rId79" Type="http://schemas.openxmlformats.org/officeDocument/2006/relationships/image" Target="media/image61.png"/><Relationship Id="rId87" Type="http://schemas.openxmlformats.org/officeDocument/2006/relationships/image" Target="media/image69.png"/><Relationship Id="rId5" Type="http://schemas.openxmlformats.org/officeDocument/2006/relationships/webSettings" Target="webSettings.xml"/><Relationship Id="rId61" Type="http://schemas.openxmlformats.org/officeDocument/2006/relationships/image" Target="media/image43.png"/><Relationship Id="rId82" Type="http://schemas.openxmlformats.org/officeDocument/2006/relationships/image" Target="media/image64.png"/><Relationship Id="rId90" Type="http://schemas.openxmlformats.org/officeDocument/2006/relationships/image" Target="media/image72.png"/><Relationship Id="rId19" Type="http://schemas.openxmlformats.org/officeDocument/2006/relationships/image" Target="media/image4.png"/><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header" Target="header5.xm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8.jpe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image" Target="media/image1.jpeg"/><Relationship Id="rId51" Type="http://schemas.openxmlformats.org/officeDocument/2006/relationships/image" Target="media/image33.png"/><Relationship Id="rId72" Type="http://schemas.openxmlformats.org/officeDocument/2006/relationships/image" Target="media/image54.png"/><Relationship Id="rId80" Type="http://schemas.openxmlformats.org/officeDocument/2006/relationships/image" Target="media/image62.png"/><Relationship Id="rId85" Type="http://schemas.openxmlformats.org/officeDocument/2006/relationships/image" Target="media/image67.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magia_grandis@yahoo.it" TargetMode="External"/><Relationship Id="rId25" Type="http://schemas.openxmlformats.org/officeDocument/2006/relationships/image" Target="media/image10.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5.png"/><Relationship Id="rId41" Type="http://schemas.openxmlformats.org/officeDocument/2006/relationships/image" Target="media/image24.png"/><Relationship Id="rId54" Type="http://schemas.openxmlformats.org/officeDocument/2006/relationships/image" Target="media/image36.png"/><Relationship Id="rId62" Type="http://schemas.openxmlformats.org/officeDocument/2006/relationships/image" Target="media/image44.jpe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8.jpeg"/><Relationship Id="rId28" Type="http://schemas.openxmlformats.org/officeDocument/2006/relationships/footer" Target="footer4.xml"/><Relationship Id="rId36" Type="http://schemas.openxmlformats.org/officeDocument/2006/relationships/image" Target="media/image19.png"/><Relationship Id="rId49" Type="http://schemas.openxmlformats.org/officeDocument/2006/relationships/footer" Target="footer5.xml"/><Relationship Id="rId57" Type="http://schemas.openxmlformats.org/officeDocument/2006/relationships/image" Target="media/image39.jpeg"/><Relationship Id="rId10" Type="http://schemas.openxmlformats.org/officeDocument/2006/relationships/header" Target="header1.xml"/><Relationship Id="rId31" Type="http://schemas.openxmlformats.org/officeDocument/2006/relationships/image" Target="media/image14.png"/><Relationship Id="rId44" Type="http://schemas.openxmlformats.org/officeDocument/2006/relationships/image" Target="media/image27.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5594</Words>
  <Characters>38604</Characters>
  <Application>Microsoft Office Word</Application>
  <DocSecurity>0</DocSecurity>
  <Lines>321</Lines>
  <Paragraphs>88</Paragraphs>
  <ScaleCrop>false</ScaleCrop>
  <HeadingPairs>
    <vt:vector size="2" baseType="variant">
      <vt:variant>
        <vt:lpstr>Cím</vt:lpstr>
      </vt:variant>
      <vt:variant>
        <vt:i4>1</vt:i4>
      </vt:variant>
    </vt:vector>
  </HeadingPairs>
  <TitlesOfParts>
    <vt:vector size="1" baseType="lpstr">
      <vt:lpstr>Technical</vt:lpstr>
    </vt:vector>
  </TitlesOfParts>
  <Company/>
  <LinksUpToDate>false</LinksUpToDate>
  <CharactersWithSpaces>44110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dc:title>
  <dc:creator>雨林木风</dc:creator>
  <cp:lastModifiedBy>Lenovo</cp:lastModifiedBy>
  <cp:revision>2</cp:revision>
  <dcterms:created xsi:type="dcterms:W3CDTF">2024-03-18T07:30:00Z</dcterms:created>
  <dcterms:modified xsi:type="dcterms:W3CDTF">2024-03-18T07:30:00Z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2021-04-26T00:00:00Z</vt:filetime>
  </property>
  <property fmtid="{D5CDD505-2E9C-101B-9397-08002B2CF9AE}" pid="3" name="Creator">
    <vt:lpwstr>WPS 文字</vt:lpwstr>
  </property>
  <property fmtid="{D5CDD505-2E9C-101B-9397-08002B2CF9AE}" pid="4" name="LastSaved">
    <vt:filetime>2024-03-15T00:00:00Z</vt:filetime>
  </property>
  <property fmtid="{D5CDD505-2E9C-101B-9397-08002B2CF9AE}" pid="5" name="KSOProductBuildVer">
    <vt:lpwstr>2052-12.1.0.16399</vt:lpwstr>
  </property>
  <property fmtid="{D5CDD505-2E9C-101B-9397-08002B2CF9AE}" pid="6" name="ICV">
    <vt:lpwstr>2E82BFFA332B4AED996C5191A52ED142_12</vt:lpwstr>
  </property>
</Properties>
</file>